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453" w:rsidRDefault="005C1453" w:rsidP="005C1453">
      <w:pPr>
        <w:pStyle w:val="Default"/>
        <w:rPr>
          <w:sz w:val="28"/>
          <w:szCs w:val="28"/>
        </w:rPr>
      </w:pPr>
      <w:bookmarkStart w:id="0" w:name="bookmark1"/>
      <w:r w:rsidRPr="005C1453">
        <w:rPr>
          <w:noProof/>
          <w:sz w:val="28"/>
          <w:szCs w:val="28"/>
          <w:lang w:eastAsia="ru-RU"/>
        </w:rPr>
        <w:drawing>
          <wp:inline distT="0" distB="0" distL="0" distR="0" wp14:anchorId="3E62C5A2" wp14:editId="6E44AB2B">
            <wp:extent cx="6140412" cy="8668448"/>
            <wp:effectExtent l="0" t="0" r="0" b="0"/>
            <wp:docPr id="3" name="Рисунок 3" descr="C:\Users\хозяйка\Desktop\титульный лист отчёта самообследо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озяйка\Desktop\титульный лист отчёта самообследования.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81" r="1250"/>
                    <a:stretch/>
                  </pic:blipFill>
                  <pic:spPr bwMode="auto">
                    <a:xfrm>
                      <a:off x="0" y="0"/>
                      <a:ext cx="6141032" cy="866932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5C1453" w:rsidRPr="005C1453" w:rsidRDefault="005C1453" w:rsidP="005C1453">
      <w:pPr>
        <w:pStyle w:val="Default"/>
        <w:rPr>
          <w:sz w:val="28"/>
          <w:szCs w:val="28"/>
        </w:rPr>
      </w:pPr>
    </w:p>
    <w:p w:rsidR="00261EAC" w:rsidRDefault="00D822E6" w:rsidP="00FF1F93">
      <w:pPr>
        <w:pStyle w:val="Default"/>
        <w:jc w:val="both"/>
        <w:rPr>
          <w:sz w:val="28"/>
          <w:szCs w:val="28"/>
        </w:rPr>
      </w:pPr>
      <w:r>
        <w:rPr>
          <w:sz w:val="28"/>
          <w:szCs w:val="28"/>
        </w:rPr>
        <w:lastRenderedPageBreak/>
        <w:t xml:space="preserve">     </w:t>
      </w:r>
      <w:r w:rsidR="00261EAC">
        <w:rPr>
          <w:noProof/>
          <w:lang w:eastAsia="ru-RU"/>
        </w:rPr>
        <w:drawing>
          <wp:inline distT="0" distB="0" distL="0" distR="0" wp14:anchorId="65B73FE3" wp14:editId="529E763C">
            <wp:extent cx="6518488" cy="80839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9388" cy="8097461"/>
                    </a:xfrm>
                    <a:prstGeom prst="rect">
                      <a:avLst/>
                    </a:prstGeom>
                  </pic:spPr>
                </pic:pic>
              </a:graphicData>
            </a:graphic>
          </wp:inline>
        </w:drawing>
      </w:r>
      <w:r>
        <w:rPr>
          <w:sz w:val="28"/>
          <w:szCs w:val="28"/>
        </w:rPr>
        <w:t xml:space="preserve">   </w:t>
      </w:r>
    </w:p>
    <w:p w:rsidR="00261EAC" w:rsidRDefault="00261EAC" w:rsidP="00FF1F93">
      <w:pPr>
        <w:pStyle w:val="Default"/>
        <w:jc w:val="both"/>
        <w:rPr>
          <w:sz w:val="28"/>
          <w:szCs w:val="28"/>
        </w:rPr>
      </w:pPr>
    </w:p>
    <w:p w:rsidR="00261EAC" w:rsidRDefault="00261EAC" w:rsidP="00FF1F93">
      <w:pPr>
        <w:pStyle w:val="Default"/>
        <w:jc w:val="both"/>
        <w:rPr>
          <w:sz w:val="28"/>
          <w:szCs w:val="28"/>
        </w:rPr>
      </w:pPr>
    </w:p>
    <w:p w:rsidR="00261EAC" w:rsidRDefault="00261EAC" w:rsidP="00FF1F93">
      <w:pPr>
        <w:pStyle w:val="Default"/>
        <w:jc w:val="both"/>
        <w:rPr>
          <w:sz w:val="28"/>
          <w:szCs w:val="28"/>
        </w:rPr>
      </w:pPr>
    </w:p>
    <w:p w:rsidR="00261EAC" w:rsidRDefault="00261EAC" w:rsidP="00FF1F93">
      <w:pPr>
        <w:pStyle w:val="Default"/>
        <w:jc w:val="both"/>
        <w:rPr>
          <w:sz w:val="28"/>
          <w:szCs w:val="28"/>
        </w:rPr>
      </w:pPr>
    </w:p>
    <w:p w:rsidR="00A60FF6" w:rsidRPr="000934A3" w:rsidRDefault="00261EAC" w:rsidP="00FF1F93">
      <w:pPr>
        <w:pStyle w:val="Default"/>
        <w:jc w:val="both"/>
        <w:rPr>
          <w:sz w:val="28"/>
          <w:szCs w:val="28"/>
          <w:highlight w:val="yellow"/>
        </w:rPr>
      </w:pPr>
      <w:r>
        <w:rPr>
          <w:sz w:val="28"/>
          <w:szCs w:val="28"/>
        </w:rPr>
        <w:lastRenderedPageBreak/>
        <w:t xml:space="preserve">        </w:t>
      </w:r>
      <w:bookmarkStart w:id="1" w:name="_GoBack"/>
      <w:bookmarkEnd w:id="1"/>
      <w:r w:rsidR="00A60FF6" w:rsidRPr="00FF1F93">
        <w:rPr>
          <w:sz w:val="28"/>
          <w:szCs w:val="28"/>
        </w:rPr>
        <w:t>Са</w:t>
      </w:r>
      <w:r w:rsidR="00B93DE9">
        <w:rPr>
          <w:sz w:val="28"/>
          <w:szCs w:val="28"/>
        </w:rPr>
        <w:t>мообследование МБОУ «Алексеевская</w:t>
      </w:r>
      <w:r w:rsidR="00A60FF6" w:rsidRPr="00FF1F93">
        <w:rPr>
          <w:sz w:val="28"/>
          <w:szCs w:val="28"/>
        </w:rPr>
        <w:t xml:space="preserve"> СОШ» проводилось в соответствии с п. 3 ч. 2 ст. 29 Федерального закона от 29.12.2012 №273-ФЗ «Об образовании в Российской Федерации», приказом Минобрнауки России от 14.06.2013 №462 «Об утверждении порядка проведения самообследования образовательной организацией», приказом Минобрнауки России от 14.12.2013 №1218 (зарегистрирован Министерством юстиции Российской Федерации 09.01.2018, регистрационный №49562) «О внесении изменений в Порядок проведения самообследо</w:t>
      </w:r>
      <w:r w:rsidR="000934A3">
        <w:rPr>
          <w:sz w:val="28"/>
          <w:szCs w:val="28"/>
        </w:rPr>
        <w:t xml:space="preserve">вания организации, </w:t>
      </w:r>
      <w:r w:rsidR="00A60FF6" w:rsidRPr="00FF1F93">
        <w:rPr>
          <w:sz w:val="28"/>
          <w:szCs w:val="28"/>
        </w:rPr>
        <w:t xml:space="preserve">приказом Министерства образования и науки Российской Федерации от 14 июня 2013 года №462», приказом Министерства образования и науки Российской Федерации от 10 </w:t>
      </w:r>
      <w:r w:rsidR="00A60FF6" w:rsidRPr="000934A3">
        <w:rPr>
          <w:sz w:val="28"/>
          <w:szCs w:val="28"/>
        </w:rPr>
        <w:t>декабря 2013 года №1324 «Об утверждении показателей деятельности образовательной организации, подлежащей самообследованию</w:t>
      </w:r>
      <w:r w:rsidR="00A60FF6" w:rsidRPr="00C66AB8">
        <w:rPr>
          <w:sz w:val="28"/>
          <w:szCs w:val="28"/>
        </w:rPr>
        <w:t>», пр</w:t>
      </w:r>
      <w:r w:rsidR="00C66AB8" w:rsidRPr="00C66AB8">
        <w:rPr>
          <w:sz w:val="28"/>
          <w:szCs w:val="28"/>
        </w:rPr>
        <w:t>иказом от 18 марта 2020 года №61-од</w:t>
      </w:r>
      <w:r w:rsidR="00A60FF6" w:rsidRPr="00C66AB8">
        <w:rPr>
          <w:sz w:val="28"/>
          <w:szCs w:val="28"/>
        </w:rPr>
        <w:t xml:space="preserve"> «О проведении самообследования МБОУ «</w:t>
      </w:r>
      <w:r w:rsidR="006644A2" w:rsidRPr="00C66AB8">
        <w:rPr>
          <w:sz w:val="28"/>
          <w:szCs w:val="28"/>
        </w:rPr>
        <w:t>Алексеевская</w:t>
      </w:r>
      <w:r w:rsidR="000934A3" w:rsidRPr="00C66AB8">
        <w:rPr>
          <w:sz w:val="28"/>
          <w:szCs w:val="28"/>
        </w:rPr>
        <w:t xml:space="preserve"> СОШ» по итогам 2019</w:t>
      </w:r>
      <w:r w:rsidR="00A60FF6" w:rsidRPr="00C66AB8">
        <w:rPr>
          <w:sz w:val="28"/>
          <w:szCs w:val="28"/>
        </w:rPr>
        <w:t xml:space="preserve"> года». </w:t>
      </w:r>
    </w:p>
    <w:p w:rsidR="00A60FF6" w:rsidRPr="00FF1F93" w:rsidRDefault="00624146" w:rsidP="00FF1F93">
      <w:pPr>
        <w:pStyle w:val="Default"/>
        <w:jc w:val="both"/>
        <w:rPr>
          <w:sz w:val="28"/>
          <w:szCs w:val="28"/>
        </w:rPr>
      </w:pPr>
      <w:r w:rsidRPr="000934A3">
        <w:rPr>
          <w:sz w:val="28"/>
          <w:szCs w:val="28"/>
        </w:rPr>
        <w:t xml:space="preserve">       </w:t>
      </w:r>
      <w:r w:rsidR="00A60FF6" w:rsidRPr="000934A3">
        <w:rPr>
          <w:sz w:val="28"/>
          <w:szCs w:val="28"/>
        </w:rPr>
        <w:t>Целью проведения самообследования является обеспечение доступности и открытости информации о деятельности организации.</w:t>
      </w:r>
      <w:r w:rsidR="00A60FF6" w:rsidRPr="00FF1F93">
        <w:rPr>
          <w:sz w:val="28"/>
          <w:szCs w:val="28"/>
        </w:rPr>
        <w:t xml:space="preserve"> </w:t>
      </w:r>
    </w:p>
    <w:p w:rsidR="00A60FF6" w:rsidRPr="00FF1F93" w:rsidRDefault="00624146" w:rsidP="00FF1F93">
      <w:pPr>
        <w:pStyle w:val="Default"/>
        <w:jc w:val="both"/>
        <w:rPr>
          <w:sz w:val="28"/>
          <w:szCs w:val="28"/>
        </w:rPr>
      </w:pPr>
      <w:r>
        <w:rPr>
          <w:sz w:val="28"/>
          <w:szCs w:val="28"/>
        </w:rPr>
        <w:t xml:space="preserve">       </w:t>
      </w:r>
      <w:r w:rsidR="00A60FF6" w:rsidRPr="00FF1F93">
        <w:rPr>
          <w:sz w:val="28"/>
          <w:szCs w:val="28"/>
        </w:rPr>
        <w:t xml:space="preserve">Для проведения самообследования приказом директора была сформирована комиссия, в её состав вошли заместители директора, главный бухгалтер, заведующий </w:t>
      </w:r>
      <w:r w:rsidR="006644A2">
        <w:rPr>
          <w:sz w:val="28"/>
          <w:szCs w:val="28"/>
        </w:rPr>
        <w:t>библиотекой</w:t>
      </w:r>
      <w:r w:rsidR="00A60FF6" w:rsidRPr="00FF1F93">
        <w:rPr>
          <w:sz w:val="28"/>
          <w:szCs w:val="28"/>
        </w:rPr>
        <w:t xml:space="preserve">, руководители школьных методических объединений. </w:t>
      </w:r>
    </w:p>
    <w:p w:rsidR="00A60FF6" w:rsidRPr="00FF1F93" w:rsidRDefault="00624146" w:rsidP="00FF1F93">
      <w:pPr>
        <w:pStyle w:val="Default"/>
        <w:jc w:val="both"/>
        <w:rPr>
          <w:sz w:val="28"/>
          <w:szCs w:val="28"/>
        </w:rPr>
      </w:pPr>
      <w:r>
        <w:rPr>
          <w:sz w:val="28"/>
          <w:szCs w:val="28"/>
        </w:rPr>
        <w:t xml:space="preserve">       </w:t>
      </w:r>
      <w:r w:rsidR="00A60FF6" w:rsidRPr="00FF1F93">
        <w:rPr>
          <w:sz w:val="28"/>
          <w:szCs w:val="28"/>
        </w:rPr>
        <w:t xml:space="preserve">Процедура самообследования включала в себя планирование и подготовку работы по самообследованию, организацию и проведение самообследования, обобщение полученных результатов и формирование на их основе отчёта о самообследовании, рассмотрение отчёта о самообследовании на заседании Управляющего совета. </w:t>
      </w:r>
    </w:p>
    <w:p w:rsidR="00A60FF6" w:rsidRPr="00FF1F93" w:rsidRDefault="00624146" w:rsidP="00FF1F93">
      <w:pPr>
        <w:pStyle w:val="Default"/>
        <w:jc w:val="both"/>
        <w:rPr>
          <w:sz w:val="28"/>
          <w:szCs w:val="28"/>
        </w:rPr>
      </w:pPr>
      <w:r>
        <w:rPr>
          <w:sz w:val="28"/>
          <w:szCs w:val="28"/>
        </w:rPr>
        <w:t xml:space="preserve">       </w:t>
      </w:r>
      <w:r w:rsidR="00A60FF6" w:rsidRPr="00FF1F93">
        <w:rPr>
          <w:sz w:val="28"/>
          <w:szCs w:val="28"/>
        </w:rPr>
        <w:t xml:space="preserve">В процессе самообследования была проведена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w:t>
      </w:r>
    </w:p>
    <w:p w:rsidR="00A60FF6" w:rsidRPr="00FF1F93" w:rsidRDefault="006644A2" w:rsidP="00FF1F93">
      <w:pPr>
        <w:pStyle w:val="Default"/>
        <w:jc w:val="both"/>
        <w:rPr>
          <w:sz w:val="28"/>
          <w:szCs w:val="28"/>
        </w:rPr>
      </w:pPr>
      <w:r>
        <w:rPr>
          <w:sz w:val="28"/>
          <w:szCs w:val="28"/>
        </w:rPr>
        <w:t xml:space="preserve">        </w:t>
      </w:r>
      <w:r w:rsidR="00A60FF6" w:rsidRPr="00FF1F93">
        <w:rPr>
          <w:sz w:val="28"/>
          <w:szCs w:val="28"/>
        </w:rPr>
        <w:t xml:space="preserve">Настоящий отчёт составлен на основе материалов, представленных по итогам самообследования. </w:t>
      </w:r>
    </w:p>
    <w:p w:rsidR="00A60FF6" w:rsidRPr="00FF1F93" w:rsidRDefault="00624146" w:rsidP="006644A2">
      <w:pPr>
        <w:pStyle w:val="Default"/>
        <w:jc w:val="both"/>
        <w:rPr>
          <w:color w:val="auto"/>
          <w:sz w:val="28"/>
          <w:szCs w:val="28"/>
        </w:rPr>
      </w:pPr>
      <w:r>
        <w:rPr>
          <w:sz w:val="28"/>
          <w:szCs w:val="28"/>
        </w:rPr>
        <w:t xml:space="preserve">       </w:t>
      </w:r>
      <w:r w:rsidR="00A60FF6" w:rsidRPr="00FF1F93">
        <w:rPr>
          <w:sz w:val="28"/>
          <w:szCs w:val="28"/>
        </w:rPr>
        <w:t xml:space="preserve">Отчёт направлен учредителю и размещён на официальном сайте образовательного учреждения по адресу: </w:t>
      </w:r>
      <w:hyperlink r:id="rId9" w:history="1">
        <w:r w:rsidR="006644A2" w:rsidRPr="001E08B8">
          <w:rPr>
            <w:rStyle w:val="a6"/>
            <w:rFonts w:eastAsia="Times New Roman"/>
            <w:sz w:val="28"/>
            <w:szCs w:val="28"/>
            <w:lang w:val="en-US" w:eastAsia="ru-RU"/>
          </w:rPr>
          <w:t>http</w:t>
        </w:r>
        <w:r w:rsidR="006644A2" w:rsidRPr="006644A2">
          <w:rPr>
            <w:rStyle w:val="a6"/>
            <w:rFonts w:eastAsia="Times New Roman"/>
            <w:sz w:val="28"/>
            <w:szCs w:val="28"/>
            <w:lang w:eastAsia="ru-RU"/>
          </w:rPr>
          <w:t>://</w:t>
        </w:r>
        <w:r w:rsidR="006644A2" w:rsidRPr="001E08B8">
          <w:rPr>
            <w:rStyle w:val="a6"/>
            <w:rFonts w:eastAsia="Times New Roman"/>
            <w:sz w:val="28"/>
            <w:szCs w:val="28"/>
            <w:lang w:val="en-US" w:eastAsia="ru-RU"/>
          </w:rPr>
          <w:t>alexsskor</w:t>
        </w:r>
        <w:r w:rsidR="006644A2" w:rsidRPr="006644A2">
          <w:rPr>
            <w:rStyle w:val="a6"/>
            <w:rFonts w:eastAsia="Times New Roman"/>
            <w:sz w:val="28"/>
            <w:szCs w:val="28"/>
            <w:lang w:eastAsia="ru-RU"/>
          </w:rPr>
          <w:t>.</w:t>
        </w:r>
        <w:r w:rsidR="006644A2" w:rsidRPr="001E08B8">
          <w:rPr>
            <w:rStyle w:val="a6"/>
            <w:rFonts w:eastAsia="Times New Roman"/>
            <w:sz w:val="28"/>
            <w:szCs w:val="28"/>
            <w:lang w:val="en-US" w:eastAsia="ru-RU"/>
          </w:rPr>
          <w:t>ru</w:t>
        </w:r>
        <w:r w:rsidR="006644A2" w:rsidRPr="006644A2">
          <w:rPr>
            <w:rStyle w:val="a6"/>
            <w:rFonts w:eastAsia="Times New Roman"/>
            <w:sz w:val="28"/>
            <w:szCs w:val="28"/>
            <w:lang w:eastAsia="ru-RU"/>
          </w:rPr>
          <w:t>/</w:t>
        </w:r>
      </w:hyperlink>
    </w:p>
    <w:p w:rsidR="00624146" w:rsidRPr="00FF1F93" w:rsidRDefault="00A60FF6" w:rsidP="00624146">
      <w:pPr>
        <w:pStyle w:val="Default"/>
        <w:pageBreakBefore/>
        <w:jc w:val="center"/>
        <w:rPr>
          <w:color w:val="auto"/>
          <w:sz w:val="28"/>
          <w:szCs w:val="28"/>
        </w:rPr>
      </w:pPr>
      <w:r w:rsidRPr="00FF1F93">
        <w:rPr>
          <w:b/>
          <w:bCs/>
          <w:color w:val="auto"/>
          <w:sz w:val="28"/>
          <w:szCs w:val="28"/>
        </w:rPr>
        <w:lastRenderedPageBreak/>
        <w:t>Общие сведения о школе</w:t>
      </w:r>
    </w:p>
    <w:p w:rsidR="00A60FF6" w:rsidRPr="00FF1F93" w:rsidRDefault="00624146" w:rsidP="00FF1F93">
      <w:pPr>
        <w:pStyle w:val="Default"/>
        <w:jc w:val="both"/>
        <w:rPr>
          <w:color w:val="auto"/>
          <w:sz w:val="28"/>
          <w:szCs w:val="28"/>
        </w:rPr>
      </w:pPr>
      <w:r>
        <w:rPr>
          <w:color w:val="auto"/>
          <w:sz w:val="28"/>
          <w:szCs w:val="28"/>
        </w:rPr>
        <w:t xml:space="preserve">        </w:t>
      </w:r>
      <w:r w:rsidR="00A60FF6" w:rsidRPr="00FF1F93">
        <w:rPr>
          <w:color w:val="auto"/>
          <w:sz w:val="28"/>
          <w:szCs w:val="28"/>
        </w:rPr>
        <w:t xml:space="preserve">Полное наименование образовательного учреждения в соответствии с уставом </w:t>
      </w:r>
      <w:r w:rsidR="00A60FF6" w:rsidRPr="00FF1F93">
        <w:rPr>
          <w:b/>
          <w:bCs/>
          <w:i/>
          <w:iCs/>
          <w:color w:val="auto"/>
          <w:sz w:val="28"/>
          <w:szCs w:val="28"/>
        </w:rPr>
        <w:t>муниципальное бюджетное общеобразовательное учреждение «</w:t>
      </w:r>
      <w:r w:rsidR="006644A2" w:rsidRPr="006644A2">
        <w:rPr>
          <w:b/>
          <w:sz w:val="28"/>
          <w:szCs w:val="28"/>
        </w:rPr>
        <w:t>Алексеевская</w:t>
      </w:r>
      <w:r w:rsidR="00A60FF6" w:rsidRPr="00FF1F93">
        <w:rPr>
          <w:b/>
          <w:bCs/>
          <w:i/>
          <w:iCs/>
          <w:color w:val="auto"/>
          <w:sz w:val="28"/>
          <w:szCs w:val="28"/>
        </w:rPr>
        <w:t xml:space="preserve"> средняя общеобразовательная школа Корочанского района Белгородской области» (МБОУ «</w:t>
      </w:r>
      <w:r w:rsidR="006644A2" w:rsidRPr="006644A2">
        <w:rPr>
          <w:b/>
          <w:sz w:val="28"/>
          <w:szCs w:val="28"/>
        </w:rPr>
        <w:t>Алексеевская</w:t>
      </w:r>
      <w:r w:rsidR="00A60FF6" w:rsidRPr="00FF1F93">
        <w:rPr>
          <w:b/>
          <w:bCs/>
          <w:i/>
          <w:iCs/>
          <w:color w:val="auto"/>
          <w:sz w:val="28"/>
          <w:szCs w:val="28"/>
        </w:rPr>
        <w:t xml:space="preserve"> СОШ») </w:t>
      </w:r>
    </w:p>
    <w:p w:rsidR="00A60FF6" w:rsidRPr="00FF1F93" w:rsidRDefault="006644A2" w:rsidP="00FF1F93">
      <w:pPr>
        <w:pStyle w:val="Default"/>
        <w:jc w:val="both"/>
        <w:rPr>
          <w:color w:val="auto"/>
          <w:sz w:val="28"/>
          <w:szCs w:val="28"/>
        </w:rPr>
      </w:pPr>
      <w:r>
        <w:rPr>
          <w:color w:val="auto"/>
          <w:sz w:val="28"/>
          <w:szCs w:val="28"/>
        </w:rPr>
        <w:t xml:space="preserve">      </w:t>
      </w:r>
      <w:r w:rsidR="00A60FF6" w:rsidRPr="00FF1F93">
        <w:rPr>
          <w:color w:val="auto"/>
          <w:sz w:val="28"/>
          <w:szCs w:val="28"/>
        </w:rPr>
        <w:t xml:space="preserve">Адрес: юридический </w:t>
      </w:r>
      <w:r w:rsidR="00A60FF6" w:rsidRPr="00FF1F93">
        <w:rPr>
          <w:b/>
          <w:bCs/>
          <w:i/>
          <w:iCs/>
          <w:color w:val="auto"/>
          <w:sz w:val="28"/>
          <w:szCs w:val="28"/>
        </w:rPr>
        <w:t xml:space="preserve">Белгородская область, Корочанский район, село </w:t>
      </w:r>
      <w:r w:rsidRPr="006644A2">
        <w:rPr>
          <w:b/>
          <w:sz w:val="28"/>
          <w:szCs w:val="28"/>
        </w:rPr>
        <w:t>Алексеевска</w:t>
      </w:r>
      <w:r>
        <w:rPr>
          <w:b/>
          <w:bCs/>
          <w:i/>
          <w:iCs/>
          <w:color w:val="auto"/>
          <w:sz w:val="28"/>
          <w:szCs w:val="28"/>
        </w:rPr>
        <w:t>, улица Больничная, 2А</w:t>
      </w:r>
      <w:r w:rsidR="00A60FF6" w:rsidRPr="00FF1F93">
        <w:rPr>
          <w:b/>
          <w:bCs/>
          <w:i/>
          <w:iCs/>
          <w:color w:val="auto"/>
          <w:sz w:val="28"/>
          <w:szCs w:val="28"/>
        </w:rPr>
        <w:t xml:space="preserve">; </w:t>
      </w:r>
    </w:p>
    <w:p w:rsidR="00A60FF6" w:rsidRPr="00FF1F93" w:rsidRDefault="006644A2" w:rsidP="00FF1F93">
      <w:pPr>
        <w:pStyle w:val="Default"/>
        <w:jc w:val="both"/>
        <w:rPr>
          <w:color w:val="auto"/>
          <w:sz w:val="28"/>
          <w:szCs w:val="28"/>
        </w:rPr>
      </w:pPr>
      <w:r>
        <w:rPr>
          <w:color w:val="auto"/>
          <w:sz w:val="28"/>
          <w:szCs w:val="28"/>
        </w:rPr>
        <w:t xml:space="preserve">      </w:t>
      </w:r>
      <w:r w:rsidR="00A60FF6" w:rsidRPr="00FF1F93">
        <w:rPr>
          <w:color w:val="auto"/>
          <w:sz w:val="28"/>
          <w:szCs w:val="28"/>
        </w:rPr>
        <w:t xml:space="preserve">фактический </w:t>
      </w:r>
      <w:r w:rsidR="00A60FF6" w:rsidRPr="00FF1F93">
        <w:rPr>
          <w:b/>
          <w:bCs/>
          <w:i/>
          <w:iCs/>
          <w:color w:val="auto"/>
          <w:sz w:val="28"/>
          <w:szCs w:val="28"/>
        </w:rPr>
        <w:t xml:space="preserve">Белгородская область, Корочанский район, село </w:t>
      </w:r>
      <w:r w:rsidRPr="006644A2">
        <w:rPr>
          <w:b/>
          <w:sz w:val="28"/>
          <w:szCs w:val="28"/>
        </w:rPr>
        <w:t>Алексеевска</w:t>
      </w:r>
      <w:r>
        <w:rPr>
          <w:b/>
          <w:bCs/>
          <w:i/>
          <w:iCs/>
          <w:color w:val="auto"/>
          <w:sz w:val="28"/>
          <w:szCs w:val="28"/>
        </w:rPr>
        <w:t>, улица Больничная, 2А</w:t>
      </w:r>
      <w:r w:rsidR="00A60FF6" w:rsidRPr="00FF1F93">
        <w:rPr>
          <w:b/>
          <w:bCs/>
          <w:i/>
          <w:iCs/>
          <w:color w:val="auto"/>
          <w:sz w:val="28"/>
          <w:szCs w:val="28"/>
        </w:rPr>
        <w:t xml:space="preserve">; </w:t>
      </w:r>
    </w:p>
    <w:p w:rsidR="006644A2" w:rsidRDefault="006644A2" w:rsidP="00FF1F93">
      <w:pPr>
        <w:pStyle w:val="Default"/>
        <w:jc w:val="both"/>
        <w:rPr>
          <w:b/>
          <w:bCs/>
          <w:i/>
          <w:iCs/>
          <w:color w:val="auto"/>
          <w:sz w:val="28"/>
          <w:szCs w:val="28"/>
        </w:rPr>
      </w:pPr>
      <w:r>
        <w:rPr>
          <w:color w:val="auto"/>
          <w:sz w:val="28"/>
          <w:szCs w:val="28"/>
        </w:rPr>
        <w:t xml:space="preserve">    Телефон </w:t>
      </w:r>
      <w:r w:rsidR="00A60FF6" w:rsidRPr="00FF1F93">
        <w:rPr>
          <w:color w:val="auto"/>
          <w:sz w:val="28"/>
          <w:szCs w:val="28"/>
        </w:rPr>
        <w:t xml:space="preserve">: </w:t>
      </w:r>
      <w:r w:rsidRPr="00263000">
        <w:rPr>
          <w:rStyle w:val="13"/>
          <w:rFonts w:eastAsia="Calibri"/>
          <w:sz w:val="28"/>
          <w:szCs w:val="28"/>
        </w:rPr>
        <w:t>8-47 (231) 52-2-47</w:t>
      </w:r>
      <w:r w:rsidR="00A60FF6" w:rsidRPr="00FF1F93">
        <w:rPr>
          <w:b/>
          <w:bCs/>
          <w:i/>
          <w:iCs/>
          <w:color w:val="auto"/>
          <w:sz w:val="28"/>
          <w:szCs w:val="28"/>
        </w:rPr>
        <w:t xml:space="preserve">, </w:t>
      </w:r>
    </w:p>
    <w:p w:rsidR="006644A2" w:rsidRPr="006644A2" w:rsidRDefault="006644A2" w:rsidP="006644A2">
      <w:pPr>
        <w:pStyle w:val="30"/>
        <w:shd w:val="clear" w:color="auto" w:fill="auto"/>
        <w:tabs>
          <w:tab w:val="left" w:pos="418"/>
        </w:tabs>
        <w:spacing w:line="240" w:lineRule="auto"/>
        <w:ind w:right="111" w:firstLine="0"/>
        <w:rPr>
          <w:rStyle w:val="13"/>
          <w:rFonts w:eastAsia="Calibri"/>
          <w:color w:val="000000"/>
          <w:sz w:val="28"/>
          <w:szCs w:val="28"/>
        </w:rPr>
      </w:pPr>
      <w:r>
        <w:rPr>
          <w:color w:val="000000"/>
          <w:sz w:val="28"/>
          <w:szCs w:val="28"/>
        </w:rPr>
        <w:t xml:space="preserve">    </w:t>
      </w:r>
      <w:r w:rsidRPr="00263000">
        <w:rPr>
          <w:color w:val="000000"/>
          <w:sz w:val="28"/>
          <w:szCs w:val="28"/>
        </w:rPr>
        <w:t>Факс</w:t>
      </w:r>
      <w:r w:rsidRPr="006644A2">
        <w:rPr>
          <w:rStyle w:val="13"/>
          <w:rFonts w:eastAsia="Calibri"/>
          <w:color w:val="000000"/>
          <w:sz w:val="28"/>
          <w:szCs w:val="28"/>
        </w:rPr>
        <w:t xml:space="preserve"> 8-47-(231)-52-236</w:t>
      </w:r>
      <w:bookmarkStart w:id="2" w:name="bookmark7"/>
      <w:r w:rsidRPr="006644A2">
        <w:rPr>
          <w:rStyle w:val="13"/>
          <w:rFonts w:eastAsia="Calibri"/>
          <w:color w:val="000000"/>
          <w:sz w:val="28"/>
          <w:szCs w:val="28"/>
        </w:rPr>
        <w:t xml:space="preserve">            </w:t>
      </w:r>
    </w:p>
    <w:p w:rsidR="00A60FF6" w:rsidRPr="001719DD" w:rsidRDefault="006644A2" w:rsidP="006644A2">
      <w:pPr>
        <w:pStyle w:val="30"/>
        <w:shd w:val="clear" w:color="auto" w:fill="auto"/>
        <w:tabs>
          <w:tab w:val="left" w:pos="418"/>
        </w:tabs>
        <w:spacing w:line="240" w:lineRule="auto"/>
        <w:ind w:right="111" w:firstLine="0"/>
        <w:rPr>
          <w:sz w:val="28"/>
          <w:szCs w:val="28"/>
        </w:rPr>
      </w:pPr>
      <w:r w:rsidRPr="001719DD">
        <w:rPr>
          <w:rStyle w:val="14"/>
          <w:b w:val="0"/>
          <w:color w:val="000000"/>
          <w:sz w:val="28"/>
          <w:szCs w:val="28"/>
          <w:lang w:val="ru-RU"/>
        </w:rPr>
        <w:t xml:space="preserve">    </w:t>
      </w:r>
      <w:r w:rsidRPr="006644A2">
        <w:rPr>
          <w:rStyle w:val="14"/>
          <w:b w:val="0"/>
          <w:color w:val="000000"/>
          <w:sz w:val="28"/>
          <w:szCs w:val="28"/>
        </w:rPr>
        <w:t>E</w:t>
      </w:r>
      <w:r w:rsidRPr="001719DD">
        <w:rPr>
          <w:rStyle w:val="14"/>
          <w:b w:val="0"/>
          <w:color w:val="000000"/>
          <w:sz w:val="28"/>
          <w:szCs w:val="28"/>
          <w:lang w:val="ru-RU"/>
        </w:rPr>
        <w:t xml:space="preserve"> -</w:t>
      </w:r>
      <w:r w:rsidRPr="006644A2">
        <w:rPr>
          <w:rStyle w:val="14"/>
          <w:b w:val="0"/>
          <w:color w:val="000000"/>
          <w:sz w:val="28"/>
          <w:szCs w:val="28"/>
        </w:rPr>
        <w:t>mail</w:t>
      </w:r>
      <w:r w:rsidRPr="001719DD">
        <w:rPr>
          <w:rStyle w:val="14"/>
          <w:color w:val="000000"/>
          <w:sz w:val="28"/>
          <w:szCs w:val="28"/>
          <w:u w:val="single"/>
          <w:lang w:val="ru-RU"/>
        </w:rPr>
        <w:t>:</w:t>
      </w:r>
      <w:r w:rsidRPr="001719DD">
        <w:rPr>
          <w:color w:val="000000"/>
          <w:sz w:val="28"/>
          <w:szCs w:val="28"/>
        </w:rPr>
        <w:t xml:space="preserve"> </w:t>
      </w:r>
      <w:hyperlink r:id="rId10" w:history="1">
        <w:r w:rsidRPr="0095013C">
          <w:rPr>
            <w:rStyle w:val="a6"/>
            <w:sz w:val="28"/>
            <w:szCs w:val="28"/>
            <w:lang w:val="en-US"/>
          </w:rPr>
          <w:t>alexss</w:t>
        </w:r>
        <w:r w:rsidRPr="001719DD">
          <w:rPr>
            <w:rStyle w:val="a6"/>
            <w:sz w:val="28"/>
            <w:szCs w:val="28"/>
          </w:rPr>
          <w:t>2011@</w:t>
        </w:r>
        <w:r w:rsidRPr="0095013C">
          <w:rPr>
            <w:rStyle w:val="a6"/>
            <w:sz w:val="28"/>
            <w:szCs w:val="28"/>
            <w:lang w:val="en-US"/>
          </w:rPr>
          <w:t>yandex</w:t>
        </w:r>
        <w:r w:rsidRPr="001719DD">
          <w:rPr>
            <w:rStyle w:val="a6"/>
            <w:sz w:val="28"/>
            <w:szCs w:val="28"/>
          </w:rPr>
          <w:t>.</w:t>
        </w:r>
        <w:r w:rsidRPr="0095013C">
          <w:rPr>
            <w:rStyle w:val="a6"/>
            <w:sz w:val="28"/>
            <w:szCs w:val="28"/>
            <w:lang w:val="en-US"/>
          </w:rPr>
          <w:t>ru</w:t>
        </w:r>
      </w:hyperlink>
      <w:bookmarkEnd w:id="2"/>
      <w:r w:rsidRPr="001719DD">
        <w:rPr>
          <w:color w:val="000000"/>
          <w:sz w:val="28"/>
          <w:szCs w:val="28"/>
        </w:rPr>
        <w:t xml:space="preserve"> </w:t>
      </w:r>
    </w:p>
    <w:p w:rsidR="006644A2" w:rsidRPr="006644A2" w:rsidRDefault="006644A2" w:rsidP="006644A2">
      <w:pPr>
        <w:pStyle w:val="30"/>
        <w:shd w:val="clear" w:color="auto" w:fill="auto"/>
        <w:tabs>
          <w:tab w:val="left" w:pos="505"/>
        </w:tabs>
        <w:spacing w:line="240" w:lineRule="auto"/>
        <w:ind w:right="20" w:firstLine="0"/>
        <w:jc w:val="both"/>
        <w:rPr>
          <w:sz w:val="28"/>
          <w:szCs w:val="28"/>
        </w:rPr>
      </w:pPr>
      <w:r>
        <w:rPr>
          <w:sz w:val="28"/>
          <w:szCs w:val="28"/>
        </w:rPr>
        <w:t xml:space="preserve">     </w:t>
      </w:r>
      <w:r w:rsidRPr="00263000">
        <w:rPr>
          <w:sz w:val="28"/>
          <w:szCs w:val="28"/>
        </w:rPr>
        <w:t xml:space="preserve">Устав </w:t>
      </w:r>
      <w:r w:rsidRPr="006644A2">
        <w:rPr>
          <w:rStyle w:val="13"/>
          <w:rFonts w:eastAsia="Calibri"/>
          <w:sz w:val="28"/>
          <w:szCs w:val="28"/>
          <w:u w:val="none"/>
        </w:rPr>
        <w:t>принят Управляющим советом муниципального общеобразовательного учреждения «Алексеевская средняя общеобразовательная школа» «23» июня 2015</w:t>
      </w:r>
      <w:r>
        <w:rPr>
          <w:rStyle w:val="13"/>
          <w:rFonts w:eastAsia="Calibri"/>
          <w:sz w:val="28"/>
          <w:szCs w:val="28"/>
          <w:u w:val="none"/>
        </w:rPr>
        <w:t xml:space="preserve"> </w:t>
      </w:r>
      <w:r w:rsidRPr="006644A2">
        <w:rPr>
          <w:rStyle w:val="13"/>
          <w:rFonts w:eastAsia="Calibri"/>
          <w:sz w:val="28"/>
          <w:szCs w:val="28"/>
          <w:u w:val="none"/>
        </w:rPr>
        <w:t>г. протокол №2, утвержден постановлением администрации муниципального района «Корочанский район» «24» августа 2015г. № 467</w:t>
      </w:r>
    </w:p>
    <w:p w:rsidR="00A60FF6" w:rsidRPr="00FF1F93" w:rsidRDefault="00A60FF6" w:rsidP="006644A2">
      <w:pPr>
        <w:pStyle w:val="Default"/>
        <w:jc w:val="both"/>
        <w:rPr>
          <w:color w:val="auto"/>
          <w:sz w:val="28"/>
          <w:szCs w:val="28"/>
        </w:rPr>
      </w:pPr>
      <w:r w:rsidRPr="00FF1F93">
        <w:rPr>
          <w:color w:val="auto"/>
          <w:sz w:val="28"/>
          <w:szCs w:val="28"/>
        </w:rPr>
        <w:t xml:space="preserve">свидетельство о постановке на учёт юридического лица в налоговом органе </w:t>
      </w:r>
    </w:p>
    <w:p w:rsidR="00A60FF6" w:rsidRPr="001719DD" w:rsidRDefault="00A60FF6" w:rsidP="00FF1F93">
      <w:pPr>
        <w:pStyle w:val="Default"/>
        <w:jc w:val="both"/>
        <w:rPr>
          <w:color w:val="auto"/>
          <w:sz w:val="28"/>
          <w:szCs w:val="28"/>
        </w:rPr>
      </w:pPr>
      <w:r w:rsidRPr="001719DD">
        <w:rPr>
          <w:bCs/>
          <w:iCs/>
          <w:color w:val="auto"/>
          <w:sz w:val="28"/>
          <w:szCs w:val="28"/>
        </w:rPr>
        <w:t xml:space="preserve">серия 31 №000652261 КР - 350 от 24.12.1997 г., постановка на учёт – 16 июля 1999 года, дата выдачи – 11 июля 2003 года; </w:t>
      </w:r>
    </w:p>
    <w:p w:rsidR="006644A2" w:rsidRPr="006644A2" w:rsidRDefault="006644A2" w:rsidP="006644A2">
      <w:pPr>
        <w:pStyle w:val="30"/>
        <w:shd w:val="clear" w:color="auto" w:fill="auto"/>
        <w:tabs>
          <w:tab w:val="left" w:pos="596"/>
        </w:tabs>
        <w:spacing w:line="240" w:lineRule="auto"/>
        <w:ind w:left="20" w:right="20" w:firstLine="0"/>
        <w:jc w:val="both"/>
        <w:rPr>
          <w:color w:val="000000"/>
          <w:sz w:val="28"/>
          <w:szCs w:val="28"/>
        </w:rPr>
      </w:pPr>
      <w:r>
        <w:rPr>
          <w:color w:val="000000"/>
          <w:sz w:val="28"/>
          <w:szCs w:val="28"/>
        </w:rPr>
        <w:t xml:space="preserve">      </w:t>
      </w:r>
      <w:r w:rsidRPr="00263000">
        <w:rPr>
          <w:color w:val="000000"/>
          <w:sz w:val="28"/>
          <w:szCs w:val="28"/>
        </w:rPr>
        <w:t xml:space="preserve"> </w:t>
      </w:r>
      <w:r w:rsidRPr="006644A2">
        <w:rPr>
          <w:rStyle w:val="13"/>
          <w:rFonts w:eastAsia="Calibri"/>
          <w:color w:val="000000"/>
          <w:sz w:val="28"/>
          <w:szCs w:val="28"/>
          <w:u w:val="none"/>
        </w:rPr>
        <w:t xml:space="preserve">Свидетельство о постановке на учет российской организации в налоговом органе по месту нахождения на территории Российской Федерации серия </w:t>
      </w:r>
      <w:r>
        <w:rPr>
          <w:rStyle w:val="13"/>
          <w:rFonts w:eastAsia="Calibri"/>
          <w:color w:val="000000"/>
          <w:sz w:val="28"/>
          <w:szCs w:val="28"/>
          <w:u w:val="none"/>
        </w:rPr>
        <w:t>31 № 001815803, 16 июля 1999г.</w:t>
      </w:r>
    </w:p>
    <w:p w:rsidR="006644A2" w:rsidRPr="006644A2" w:rsidRDefault="006644A2" w:rsidP="006644A2">
      <w:pPr>
        <w:pStyle w:val="30"/>
        <w:shd w:val="clear" w:color="auto" w:fill="auto"/>
        <w:tabs>
          <w:tab w:val="left" w:pos="442"/>
        </w:tabs>
        <w:spacing w:line="240" w:lineRule="auto"/>
        <w:ind w:right="20" w:firstLine="0"/>
        <w:jc w:val="both"/>
        <w:rPr>
          <w:color w:val="000000"/>
          <w:sz w:val="28"/>
          <w:szCs w:val="28"/>
        </w:rPr>
      </w:pPr>
      <w:r>
        <w:rPr>
          <w:color w:val="000000"/>
          <w:sz w:val="28"/>
          <w:szCs w:val="28"/>
        </w:rPr>
        <w:t xml:space="preserve">        </w:t>
      </w:r>
      <w:r w:rsidRPr="00263000">
        <w:rPr>
          <w:color w:val="000000"/>
          <w:sz w:val="28"/>
          <w:szCs w:val="28"/>
        </w:rPr>
        <w:t xml:space="preserve">Лицензия на право ведения образовательной деятельности </w:t>
      </w:r>
      <w:r w:rsidRPr="006644A2">
        <w:rPr>
          <w:rStyle w:val="13"/>
          <w:rFonts w:eastAsia="Calibri"/>
          <w:color w:val="000000"/>
          <w:sz w:val="28"/>
          <w:szCs w:val="28"/>
          <w:u w:val="none"/>
        </w:rPr>
        <w:t>серия 31Л01 №0000248, регистрационный номер № 5700, от 26.02.2014г. выданная Департаментом образования Белгородской области на право ведения образовательной деятельности в соответствии с приложениям</w:t>
      </w:r>
      <w:r>
        <w:rPr>
          <w:rStyle w:val="13"/>
          <w:rFonts w:eastAsia="Calibri"/>
          <w:color w:val="000000"/>
          <w:sz w:val="28"/>
          <w:szCs w:val="28"/>
          <w:u w:val="none"/>
        </w:rPr>
        <w:t>и</w:t>
      </w:r>
    </w:p>
    <w:p w:rsidR="006644A2" w:rsidRPr="006644A2" w:rsidRDefault="006644A2" w:rsidP="006644A2">
      <w:pPr>
        <w:pStyle w:val="30"/>
        <w:shd w:val="clear" w:color="auto" w:fill="auto"/>
        <w:tabs>
          <w:tab w:val="left" w:pos="577"/>
        </w:tabs>
        <w:spacing w:line="240" w:lineRule="auto"/>
        <w:ind w:right="23" w:firstLine="0"/>
        <w:jc w:val="both"/>
        <w:rPr>
          <w:color w:val="000000"/>
          <w:sz w:val="28"/>
          <w:szCs w:val="28"/>
        </w:rPr>
      </w:pPr>
      <w:r>
        <w:rPr>
          <w:color w:val="000000"/>
          <w:sz w:val="28"/>
          <w:szCs w:val="28"/>
        </w:rPr>
        <w:t xml:space="preserve">        </w:t>
      </w:r>
      <w:r w:rsidRPr="006644A2">
        <w:rPr>
          <w:rStyle w:val="13"/>
          <w:rFonts w:eastAsia="Calibri"/>
          <w:color w:val="000000"/>
          <w:sz w:val="28"/>
          <w:szCs w:val="28"/>
          <w:u w:val="none"/>
        </w:rPr>
        <w:t>Свидетельство о государственной аккредитации серия 31А01 №0000040, регистрационный номер №3484, от 29 января 2014 года, выдано Департаментом образования,</w:t>
      </w:r>
      <w:r w:rsidR="001719DD">
        <w:rPr>
          <w:rStyle w:val="13"/>
          <w:rFonts w:eastAsia="Calibri"/>
          <w:color w:val="000000"/>
          <w:sz w:val="28"/>
          <w:szCs w:val="28"/>
          <w:u w:val="none"/>
        </w:rPr>
        <w:t xml:space="preserve"> </w:t>
      </w:r>
      <w:r w:rsidRPr="006644A2">
        <w:rPr>
          <w:rStyle w:val="13"/>
          <w:rFonts w:eastAsia="Calibri"/>
          <w:color w:val="000000"/>
          <w:sz w:val="28"/>
          <w:szCs w:val="28"/>
          <w:u w:val="none"/>
        </w:rPr>
        <w:t>культуры и молодёжной политики Белгородской области по всем реализуемым образовательным программам</w:t>
      </w:r>
    </w:p>
    <w:p w:rsidR="00A60FF6" w:rsidRPr="00FF1F93" w:rsidRDefault="00624146" w:rsidP="00FF1F93">
      <w:pPr>
        <w:pStyle w:val="Default"/>
        <w:jc w:val="both"/>
        <w:rPr>
          <w:color w:val="auto"/>
          <w:sz w:val="28"/>
          <w:szCs w:val="28"/>
        </w:rPr>
      </w:pPr>
      <w:r>
        <w:rPr>
          <w:color w:val="auto"/>
          <w:sz w:val="28"/>
          <w:szCs w:val="28"/>
        </w:rPr>
        <w:t xml:space="preserve">        </w:t>
      </w:r>
      <w:r w:rsidR="00A60FF6" w:rsidRPr="00FF1F93">
        <w:rPr>
          <w:color w:val="auto"/>
          <w:sz w:val="28"/>
          <w:szCs w:val="28"/>
        </w:rPr>
        <w:t>МБОУ «</w:t>
      </w:r>
      <w:r w:rsidR="006644A2">
        <w:rPr>
          <w:sz w:val="28"/>
          <w:szCs w:val="28"/>
        </w:rPr>
        <w:t>Алексеевская</w:t>
      </w:r>
      <w:r w:rsidR="00A60FF6" w:rsidRPr="00FF1F93">
        <w:rPr>
          <w:color w:val="auto"/>
          <w:sz w:val="28"/>
          <w:szCs w:val="28"/>
        </w:rPr>
        <w:t xml:space="preserve"> СОШ» является юридическим лицом, обладает обособленным имуществом на праве оперативного управления, имеет пе</w:t>
      </w:r>
      <w:r w:rsidR="00D44B90">
        <w:rPr>
          <w:color w:val="auto"/>
          <w:sz w:val="28"/>
          <w:szCs w:val="28"/>
        </w:rPr>
        <w:t>чать со своим наименованием.</w:t>
      </w:r>
      <w:r w:rsidR="00A60FF6" w:rsidRPr="00FF1F93">
        <w:rPr>
          <w:color w:val="auto"/>
          <w:sz w:val="28"/>
          <w:szCs w:val="28"/>
        </w:rPr>
        <w:t xml:space="preserve"> </w:t>
      </w:r>
    </w:p>
    <w:p w:rsidR="00A60FF6" w:rsidRPr="00FF1F93" w:rsidRDefault="00624146" w:rsidP="00FF1F93">
      <w:pPr>
        <w:pStyle w:val="Default"/>
        <w:jc w:val="both"/>
        <w:rPr>
          <w:color w:val="auto"/>
          <w:sz w:val="28"/>
          <w:szCs w:val="28"/>
        </w:rPr>
      </w:pPr>
      <w:r>
        <w:rPr>
          <w:color w:val="auto"/>
          <w:sz w:val="28"/>
          <w:szCs w:val="28"/>
        </w:rPr>
        <w:t xml:space="preserve">        </w:t>
      </w:r>
      <w:r w:rsidR="00A60FF6" w:rsidRPr="00FF1F93">
        <w:rPr>
          <w:color w:val="auto"/>
          <w:sz w:val="28"/>
          <w:szCs w:val="28"/>
        </w:rPr>
        <w:t>МБОУ «</w:t>
      </w:r>
      <w:r w:rsidR="00D44B90">
        <w:rPr>
          <w:sz w:val="28"/>
          <w:szCs w:val="28"/>
        </w:rPr>
        <w:t>Алексеевская</w:t>
      </w:r>
      <w:r w:rsidR="00A60FF6" w:rsidRPr="00FF1F93">
        <w:rPr>
          <w:color w:val="auto"/>
          <w:sz w:val="28"/>
          <w:szCs w:val="28"/>
        </w:rPr>
        <w:t xml:space="preserve"> СОШ» в своей деятельности руководствуется Конституцией Российской Федерации, Федеральным законом «Об образовании в Российской Федерации» №273-ФЗ от 29.12.2012, приказами, постановлениями и распоряжениями Правительства Российской Федерации, законодательством Белгородской области, муниципальными правовыми актами органов местного самоуправления Корочанского района, Уставом МБОУ «</w:t>
      </w:r>
      <w:r w:rsidR="00D44B90">
        <w:rPr>
          <w:sz w:val="28"/>
          <w:szCs w:val="28"/>
        </w:rPr>
        <w:t>Алексеевская</w:t>
      </w:r>
      <w:r w:rsidR="00A60FF6" w:rsidRPr="00FF1F93">
        <w:rPr>
          <w:color w:val="auto"/>
          <w:sz w:val="28"/>
          <w:szCs w:val="28"/>
        </w:rPr>
        <w:t xml:space="preserve"> СОШ», локальными нормативно-правовыми актами учреждения. </w:t>
      </w:r>
    </w:p>
    <w:p w:rsidR="00A60FF6" w:rsidRPr="00FF1F93" w:rsidRDefault="00A60FF6" w:rsidP="00FF1F93">
      <w:pPr>
        <w:pStyle w:val="Default"/>
        <w:jc w:val="both"/>
        <w:rPr>
          <w:color w:val="auto"/>
          <w:sz w:val="28"/>
          <w:szCs w:val="28"/>
        </w:rPr>
      </w:pPr>
    </w:p>
    <w:p w:rsidR="00D44B90" w:rsidRPr="00D44B90" w:rsidRDefault="00A60FF6" w:rsidP="00FF19DF">
      <w:pPr>
        <w:pStyle w:val="Default"/>
        <w:pageBreakBefore/>
        <w:numPr>
          <w:ilvl w:val="0"/>
          <w:numId w:val="7"/>
        </w:numPr>
        <w:ind w:left="426"/>
        <w:jc w:val="center"/>
        <w:rPr>
          <w:color w:val="auto"/>
          <w:sz w:val="28"/>
          <w:szCs w:val="28"/>
        </w:rPr>
      </w:pPr>
      <w:r w:rsidRPr="00D44B90">
        <w:rPr>
          <w:b/>
          <w:bCs/>
          <w:color w:val="auto"/>
          <w:sz w:val="28"/>
          <w:szCs w:val="28"/>
        </w:rPr>
        <w:lastRenderedPageBreak/>
        <w:t>Оценка организации образовательной деятельности</w:t>
      </w:r>
    </w:p>
    <w:p w:rsidR="00A60FF6" w:rsidRPr="00FF1F93" w:rsidRDefault="00D44B90" w:rsidP="00FF1F93">
      <w:pPr>
        <w:pStyle w:val="Default"/>
        <w:jc w:val="both"/>
        <w:rPr>
          <w:color w:val="auto"/>
          <w:sz w:val="28"/>
          <w:szCs w:val="28"/>
        </w:rPr>
      </w:pPr>
      <w:r>
        <w:rPr>
          <w:color w:val="auto"/>
          <w:sz w:val="28"/>
          <w:szCs w:val="28"/>
        </w:rPr>
        <w:t xml:space="preserve">      </w:t>
      </w:r>
      <w:r w:rsidR="00A60FF6" w:rsidRPr="00FF1F93">
        <w:rPr>
          <w:color w:val="auto"/>
          <w:sz w:val="28"/>
          <w:szCs w:val="28"/>
        </w:rPr>
        <w:t>В соответствии с Федеральным законом от 29.12.2012 №273-ФЗ «Об образовании в Российской Федерации» гл. 2, ст.10, п.2, п.п. 4, лицензией на ведение образовательной деятельности в МБОУ «</w:t>
      </w:r>
      <w:r>
        <w:rPr>
          <w:sz w:val="28"/>
          <w:szCs w:val="28"/>
        </w:rPr>
        <w:t>Алексеевская</w:t>
      </w:r>
      <w:r w:rsidR="00A60FF6" w:rsidRPr="00FF1F93">
        <w:rPr>
          <w:color w:val="auto"/>
          <w:sz w:val="28"/>
          <w:szCs w:val="28"/>
        </w:rPr>
        <w:t xml:space="preserve"> СОШ» установлены следующие уровни общего образования: </w:t>
      </w:r>
    </w:p>
    <w:p w:rsidR="00A60FF6" w:rsidRPr="00FF1F93" w:rsidRDefault="00A60FF6" w:rsidP="00FF1F93">
      <w:pPr>
        <w:pStyle w:val="Default"/>
        <w:jc w:val="both"/>
        <w:rPr>
          <w:color w:val="auto"/>
          <w:sz w:val="28"/>
          <w:szCs w:val="28"/>
        </w:rPr>
      </w:pPr>
      <w:r w:rsidRPr="00FF1F93">
        <w:rPr>
          <w:color w:val="auto"/>
          <w:sz w:val="28"/>
          <w:szCs w:val="28"/>
        </w:rPr>
        <w:t xml:space="preserve">1) начальное общее образование (нормативный срок освоения 4 года); </w:t>
      </w:r>
    </w:p>
    <w:p w:rsidR="00A60FF6" w:rsidRPr="00FF1F93" w:rsidRDefault="00624146" w:rsidP="00FF1F93">
      <w:pPr>
        <w:pStyle w:val="Default"/>
        <w:jc w:val="both"/>
        <w:rPr>
          <w:color w:val="auto"/>
          <w:sz w:val="28"/>
          <w:szCs w:val="28"/>
        </w:rPr>
      </w:pPr>
      <w:r>
        <w:rPr>
          <w:color w:val="auto"/>
          <w:sz w:val="28"/>
          <w:szCs w:val="28"/>
        </w:rPr>
        <w:t>2</w:t>
      </w:r>
      <w:r w:rsidR="00A60FF6" w:rsidRPr="00FF1F93">
        <w:rPr>
          <w:color w:val="auto"/>
          <w:sz w:val="28"/>
          <w:szCs w:val="28"/>
        </w:rPr>
        <w:t xml:space="preserve">) основное общее образование (нормативный срок освоения 5 лет); </w:t>
      </w:r>
    </w:p>
    <w:p w:rsidR="00A60FF6" w:rsidRPr="00FF1F93" w:rsidRDefault="00624146" w:rsidP="00FF1F93">
      <w:pPr>
        <w:pStyle w:val="Default"/>
        <w:jc w:val="both"/>
        <w:rPr>
          <w:color w:val="auto"/>
          <w:sz w:val="28"/>
          <w:szCs w:val="28"/>
        </w:rPr>
      </w:pPr>
      <w:r>
        <w:rPr>
          <w:color w:val="auto"/>
          <w:sz w:val="28"/>
          <w:szCs w:val="28"/>
        </w:rPr>
        <w:t>3</w:t>
      </w:r>
      <w:r w:rsidR="00A60FF6" w:rsidRPr="00FF1F93">
        <w:rPr>
          <w:color w:val="auto"/>
          <w:sz w:val="28"/>
          <w:szCs w:val="28"/>
        </w:rPr>
        <w:t>) среднее общее образование (нормативный срок освоения 2 года</w:t>
      </w:r>
      <w:r>
        <w:rPr>
          <w:color w:val="auto"/>
          <w:sz w:val="28"/>
          <w:szCs w:val="28"/>
        </w:rPr>
        <w:t xml:space="preserve">). </w:t>
      </w:r>
      <w:r w:rsidR="00D44B90">
        <w:rPr>
          <w:color w:val="auto"/>
          <w:sz w:val="28"/>
          <w:szCs w:val="28"/>
        </w:rPr>
        <w:t xml:space="preserve"> </w:t>
      </w:r>
    </w:p>
    <w:p w:rsidR="00A60FF6" w:rsidRPr="00FF1F93" w:rsidRDefault="00624146" w:rsidP="00FF1F93">
      <w:pPr>
        <w:pStyle w:val="Default"/>
        <w:jc w:val="both"/>
        <w:rPr>
          <w:color w:val="auto"/>
          <w:sz w:val="28"/>
          <w:szCs w:val="28"/>
        </w:rPr>
      </w:pPr>
      <w:r>
        <w:rPr>
          <w:color w:val="auto"/>
          <w:sz w:val="28"/>
          <w:szCs w:val="28"/>
        </w:rPr>
        <w:t xml:space="preserve">       </w:t>
      </w:r>
      <w:r w:rsidR="00A60FF6" w:rsidRPr="00FF1F93">
        <w:rPr>
          <w:color w:val="auto"/>
          <w:sz w:val="28"/>
          <w:szCs w:val="28"/>
        </w:rPr>
        <w:t xml:space="preserve">Составной частью основной общеобразовательной программы на каждом уровне обучения являются рабочие программы по всем предметам учебного плана, рабочие программы элективных курсов, программы дополнительного образования, программы внеурочной деятельности обучающихся, адаптированные основные общеобразовательные программы для детей с ОВЗ. </w:t>
      </w:r>
    </w:p>
    <w:p w:rsidR="00A60FF6" w:rsidRPr="00FF1F93" w:rsidRDefault="00A60FF6" w:rsidP="00FF1F93">
      <w:pPr>
        <w:pStyle w:val="Default"/>
        <w:jc w:val="both"/>
        <w:rPr>
          <w:color w:val="auto"/>
          <w:sz w:val="28"/>
          <w:szCs w:val="28"/>
        </w:rPr>
      </w:pPr>
    </w:p>
    <w:p w:rsidR="00A60FF6" w:rsidRDefault="00A60FF6" w:rsidP="00624146">
      <w:pPr>
        <w:autoSpaceDE w:val="0"/>
        <w:autoSpaceDN w:val="0"/>
        <w:adjustRightInd w:val="0"/>
        <w:spacing w:after="0" w:line="240" w:lineRule="auto"/>
        <w:jc w:val="center"/>
        <w:rPr>
          <w:rFonts w:ascii="Times New Roman" w:hAnsi="Times New Roman" w:cs="Times New Roman"/>
          <w:b/>
          <w:bCs/>
          <w:sz w:val="28"/>
          <w:szCs w:val="28"/>
        </w:rPr>
      </w:pPr>
      <w:r w:rsidRPr="00FF1F93">
        <w:rPr>
          <w:rFonts w:ascii="Times New Roman" w:hAnsi="Times New Roman" w:cs="Times New Roman"/>
          <w:b/>
          <w:bCs/>
          <w:sz w:val="28"/>
          <w:szCs w:val="28"/>
        </w:rPr>
        <w:t>Оценка образовательной деятельности в 1 – 11 классах</w:t>
      </w:r>
    </w:p>
    <w:p w:rsidR="00624146"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p>
    <w:p w:rsidR="00A60FF6" w:rsidRPr="00FF1F93" w:rsidRDefault="00D44B90"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0FF6" w:rsidRPr="00FF1F93">
        <w:rPr>
          <w:rFonts w:ascii="Times New Roman" w:hAnsi="Times New Roman" w:cs="Times New Roman"/>
          <w:sz w:val="28"/>
          <w:szCs w:val="28"/>
        </w:rPr>
        <w:t xml:space="preserve">Образовательный процесс в начальной школе направлен на создание базы для последующего освоения образовательных программ основной школы. Обучение в 1 – 4 классах осуществляется по УМК Н.Ф. Виноградовой «Начальная школа XXI века». </w:t>
      </w:r>
    </w:p>
    <w:p w:rsidR="00A60FF6"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0FF6" w:rsidRPr="00FF1F93">
        <w:rPr>
          <w:rFonts w:ascii="Times New Roman" w:hAnsi="Times New Roman" w:cs="Times New Roman"/>
          <w:sz w:val="28"/>
          <w:szCs w:val="28"/>
        </w:rPr>
        <w:t>Образовательные программы на втором уровне обучения направлены на создание условий для последующего самоопределения личности, а также формирования готовности к дальнейшему выбору образовательной и про</w:t>
      </w:r>
      <w:r w:rsidR="00321577">
        <w:rPr>
          <w:rFonts w:ascii="Times New Roman" w:hAnsi="Times New Roman" w:cs="Times New Roman"/>
          <w:sz w:val="28"/>
          <w:szCs w:val="28"/>
        </w:rPr>
        <w:t>фессиональной траектории. В 2019-2020</w:t>
      </w:r>
      <w:r w:rsidR="00A60FF6" w:rsidRPr="00FF1F93">
        <w:rPr>
          <w:rFonts w:ascii="Times New Roman" w:hAnsi="Times New Roman" w:cs="Times New Roman"/>
          <w:sz w:val="28"/>
          <w:szCs w:val="28"/>
        </w:rPr>
        <w:t xml:space="preserve"> учебном году ФГОС основного общего </w:t>
      </w:r>
      <w:r w:rsidR="0064146D">
        <w:rPr>
          <w:rFonts w:ascii="Times New Roman" w:hAnsi="Times New Roman" w:cs="Times New Roman"/>
          <w:sz w:val="28"/>
          <w:szCs w:val="28"/>
        </w:rPr>
        <w:t>о</w:t>
      </w:r>
      <w:r w:rsidR="00321577">
        <w:rPr>
          <w:rFonts w:ascii="Times New Roman" w:hAnsi="Times New Roman" w:cs="Times New Roman"/>
          <w:sz w:val="28"/>
          <w:szCs w:val="28"/>
        </w:rPr>
        <w:t>бразования реализуется с 1 по 9</w:t>
      </w:r>
      <w:r w:rsidR="00A60FF6" w:rsidRPr="00FF1F93">
        <w:rPr>
          <w:rFonts w:ascii="Times New Roman" w:hAnsi="Times New Roman" w:cs="Times New Roman"/>
          <w:sz w:val="28"/>
          <w:szCs w:val="28"/>
        </w:rPr>
        <w:t xml:space="preserve"> классы. </w:t>
      </w:r>
    </w:p>
    <w:p w:rsidR="00A60FF6"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0FF6" w:rsidRPr="00FF1F93">
        <w:rPr>
          <w:rFonts w:ascii="Times New Roman" w:hAnsi="Times New Roman" w:cs="Times New Roman"/>
          <w:sz w:val="28"/>
          <w:szCs w:val="28"/>
        </w:rPr>
        <w:t>В 10-11</w:t>
      </w:r>
      <w:r w:rsidR="00D44B90">
        <w:rPr>
          <w:rFonts w:ascii="Times New Roman" w:hAnsi="Times New Roman" w:cs="Times New Roman"/>
          <w:sz w:val="28"/>
          <w:szCs w:val="28"/>
        </w:rPr>
        <w:t xml:space="preserve"> классах</w:t>
      </w:r>
      <w:r w:rsidR="00321577">
        <w:rPr>
          <w:rFonts w:ascii="Times New Roman" w:hAnsi="Times New Roman" w:cs="Times New Roman"/>
          <w:sz w:val="28"/>
          <w:szCs w:val="28"/>
        </w:rPr>
        <w:t xml:space="preserve"> реализуется ФГОС среднего общего образования через организацию </w:t>
      </w:r>
      <w:r w:rsidR="00D44B90">
        <w:rPr>
          <w:rFonts w:ascii="Times New Roman" w:hAnsi="Times New Roman" w:cs="Times New Roman"/>
          <w:sz w:val="28"/>
          <w:szCs w:val="28"/>
        </w:rPr>
        <w:t>унив</w:t>
      </w:r>
      <w:r w:rsidR="00FF19DF">
        <w:rPr>
          <w:rFonts w:ascii="Times New Roman" w:hAnsi="Times New Roman" w:cs="Times New Roman"/>
          <w:sz w:val="28"/>
          <w:szCs w:val="28"/>
        </w:rPr>
        <w:t xml:space="preserve">ерсального </w:t>
      </w:r>
      <w:r w:rsidR="00321577">
        <w:rPr>
          <w:rFonts w:ascii="Times New Roman" w:hAnsi="Times New Roman" w:cs="Times New Roman"/>
          <w:sz w:val="28"/>
          <w:szCs w:val="28"/>
        </w:rPr>
        <w:t>профиля</w:t>
      </w:r>
      <w:r w:rsidR="0064146D">
        <w:rPr>
          <w:rFonts w:ascii="Times New Roman" w:hAnsi="Times New Roman" w:cs="Times New Roman"/>
          <w:sz w:val="28"/>
          <w:szCs w:val="28"/>
        </w:rPr>
        <w:t xml:space="preserve"> с углубленным </w:t>
      </w:r>
      <w:r w:rsidR="00D44B90">
        <w:rPr>
          <w:rFonts w:ascii="Times New Roman" w:hAnsi="Times New Roman" w:cs="Times New Roman"/>
          <w:sz w:val="28"/>
          <w:szCs w:val="28"/>
        </w:rPr>
        <w:t>изучением отдельных предметов</w:t>
      </w:r>
      <w:r w:rsidR="00A60FF6" w:rsidRPr="00FF1F93">
        <w:rPr>
          <w:rFonts w:ascii="Times New Roman" w:hAnsi="Times New Roman" w:cs="Times New Roman"/>
          <w:sz w:val="28"/>
          <w:szCs w:val="28"/>
        </w:rPr>
        <w:t xml:space="preserve">. </w:t>
      </w:r>
    </w:p>
    <w:p w:rsidR="00A60FF6"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0FF6" w:rsidRPr="00FF1F93">
        <w:rPr>
          <w:rFonts w:ascii="Times New Roman" w:hAnsi="Times New Roman" w:cs="Times New Roman"/>
          <w:sz w:val="28"/>
          <w:szCs w:val="28"/>
        </w:rPr>
        <w:t>Учебный план МБОУ «</w:t>
      </w:r>
      <w:r w:rsidR="00D44B90" w:rsidRPr="00D44B90">
        <w:rPr>
          <w:rFonts w:ascii="Times New Roman" w:hAnsi="Times New Roman" w:cs="Times New Roman"/>
          <w:sz w:val="28"/>
          <w:szCs w:val="28"/>
        </w:rPr>
        <w:t>Алексеевская</w:t>
      </w:r>
      <w:r w:rsidR="00A60FF6" w:rsidRPr="00FF1F93">
        <w:rPr>
          <w:rFonts w:ascii="Times New Roman" w:hAnsi="Times New Roman" w:cs="Times New Roman"/>
          <w:sz w:val="28"/>
          <w:szCs w:val="28"/>
        </w:rPr>
        <w:t xml:space="preserve"> СОШ», реализующей программы общего образования, - нормативный правовой акт, устанавливающий перечень учебных предметов и объём учебного времени, отводимого на их изучение по уровням общего образования и классам (годам) обучения, а также для определения соответствующих объёмов финансирования образовательной деятельности школы. </w:t>
      </w:r>
    </w:p>
    <w:p w:rsidR="00A60FF6"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0FF6" w:rsidRPr="00FF1F93">
        <w:rPr>
          <w:rFonts w:ascii="Times New Roman" w:hAnsi="Times New Roman" w:cs="Times New Roman"/>
          <w:sz w:val="28"/>
          <w:szCs w:val="28"/>
        </w:rPr>
        <w:t xml:space="preserve">В структуру учебного плана входят инвариантный, региональный, школьный (часть, формируемая участниками образовательных отношений) компоненты, которые полностью соответствуют рекомендованным БУП. </w:t>
      </w:r>
    </w:p>
    <w:p w:rsidR="00A60FF6" w:rsidRPr="00FF1F93" w:rsidRDefault="00D44B90"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0FF6" w:rsidRPr="00FF1F93">
        <w:rPr>
          <w:rFonts w:ascii="Times New Roman" w:hAnsi="Times New Roman" w:cs="Times New Roman"/>
          <w:sz w:val="28"/>
          <w:szCs w:val="28"/>
        </w:rPr>
        <w:t>Инвариантную часть учебного плана составляют базовые общеобразовательные курсы, вариативную часть - профильные курсы (10, 11 клас</w:t>
      </w:r>
      <w:r>
        <w:rPr>
          <w:rFonts w:ascii="Times New Roman" w:hAnsi="Times New Roman" w:cs="Times New Roman"/>
          <w:sz w:val="28"/>
          <w:szCs w:val="28"/>
        </w:rPr>
        <w:t>сы), дополняющие предметы углубленного изучения</w:t>
      </w:r>
      <w:r w:rsidR="00A60FF6" w:rsidRPr="00FF1F93">
        <w:rPr>
          <w:rFonts w:ascii="Times New Roman" w:hAnsi="Times New Roman" w:cs="Times New Roman"/>
          <w:sz w:val="28"/>
          <w:szCs w:val="28"/>
        </w:rPr>
        <w:t xml:space="preserve">, элективные учебные курсы обязательные для посещения курсы по выбору обучающихся из компонента образовательного учреждения. Выбор элективных курсов осуществляется учащимися самостоятельно из списка курсов, предлагаемых школой. В учебном плане соблюдены требования к максимальному и минимальному количеству часов на каждый предмет. Названия учебных предметов (дисциплин) соответствует наименованию БУП, ФГОС, используемым программам и УМК. Все рабочие </w:t>
      </w:r>
      <w:r w:rsidR="00A60FF6" w:rsidRPr="00FF1F93">
        <w:rPr>
          <w:rFonts w:ascii="Times New Roman" w:hAnsi="Times New Roman" w:cs="Times New Roman"/>
          <w:sz w:val="28"/>
          <w:szCs w:val="28"/>
        </w:rPr>
        <w:lastRenderedPageBreak/>
        <w:t xml:space="preserve">программы, реализуемые в учреждении, соответствуют примерным (авторским) образовательным программам, имеющим грифы согласования Минобрнауки РФ или грифы согласования с Региональным экспертным советом. </w:t>
      </w:r>
    </w:p>
    <w:p w:rsidR="00A60FF6" w:rsidRPr="00FF1F93" w:rsidRDefault="00D44B90"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0FF6" w:rsidRPr="00FF1F93">
        <w:rPr>
          <w:rFonts w:ascii="Times New Roman" w:hAnsi="Times New Roman" w:cs="Times New Roman"/>
          <w:sz w:val="28"/>
          <w:szCs w:val="28"/>
        </w:rPr>
        <w:t>Расписание учебных занятий утверждено директором школы, согласовано с председателем профкома и соответствует режиму работы МБОУ «</w:t>
      </w:r>
      <w:r w:rsidRPr="00D44B90">
        <w:rPr>
          <w:rFonts w:ascii="Times New Roman" w:hAnsi="Times New Roman" w:cs="Times New Roman"/>
          <w:sz w:val="28"/>
          <w:szCs w:val="28"/>
        </w:rPr>
        <w:t xml:space="preserve">Алексеевская </w:t>
      </w:r>
      <w:r w:rsidR="00A60FF6" w:rsidRPr="00FF1F93">
        <w:rPr>
          <w:rFonts w:ascii="Times New Roman" w:hAnsi="Times New Roman" w:cs="Times New Roman"/>
          <w:sz w:val="28"/>
          <w:szCs w:val="28"/>
        </w:rPr>
        <w:t xml:space="preserve">СОШ», Уставу и требованиям СанПиН. </w:t>
      </w:r>
    </w:p>
    <w:p w:rsidR="00A60FF6"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0FF6" w:rsidRPr="00FF1F93">
        <w:rPr>
          <w:rFonts w:ascii="Times New Roman" w:hAnsi="Times New Roman" w:cs="Times New Roman"/>
          <w:sz w:val="28"/>
          <w:szCs w:val="28"/>
        </w:rPr>
        <w:t xml:space="preserve">Программно-методическое обеспечение позволило в полном объёме реализовать учебный план и выполнить обязательный минимум образовательного стандарта по всем предметам. При этом часы неаудиторной занятости расширяют возможность занятий со слабоуспевающими и одарёнными учащимися по индивидуальным планам. Учреждение располагает достаточной ресурсной базой и условиями для осуществления педагогического процесса, имеет значительный кадровый потенциал, что позволяет использовать его возможности для получения учащимися качественного среднего общего образования. </w:t>
      </w:r>
    </w:p>
    <w:p w:rsidR="00A60FF6"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0FF6" w:rsidRPr="00FF1F93">
        <w:rPr>
          <w:rFonts w:ascii="Times New Roman" w:hAnsi="Times New Roman" w:cs="Times New Roman"/>
          <w:sz w:val="28"/>
          <w:szCs w:val="28"/>
        </w:rPr>
        <w:t xml:space="preserve">Соответствие основных образовательных программ (по видам общеобразовательных программ), реализуемых на уровнях начального общего, основного общего и среднего общего образования: </w:t>
      </w:r>
    </w:p>
    <w:p w:rsidR="00A60FF6" w:rsidRPr="00FF1F93" w:rsidRDefault="00A60FF6" w:rsidP="00FF1F93">
      <w:pPr>
        <w:autoSpaceDE w:val="0"/>
        <w:autoSpaceDN w:val="0"/>
        <w:adjustRightInd w:val="0"/>
        <w:spacing w:after="0" w:line="240" w:lineRule="auto"/>
        <w:jc w:val="both"/>
        <w:rPr>
          <w:rFonts w:ascii="Times New Roman" w:hAnsi="Times New Roman" w:cs="Times New Roman"/>
          <w:sz w:val="28"/>
          <w:szCs w:val="28"/>
        </w:rPr>
      </w:pPr>
    </w:p>
    <w:tbl>
      <w:tblPr>
        <w:tblStyle w:val="a3"/>
        <w:tblW w:w="9918" w:type="dxa"/>
        <w:tblLayout w:type="fixed"/>
        <w:tblLook w:val="0000" w:firstRow="0" w:lastRow="0" w:firstColumn="0" w:lastColumn="0" w:noHBand="0" w:noVBand="0"/>
      </w:tblPr>
      <w:tblGrid>
        <w:gridCol w:w="4571"/>
        <w:gridCol w:w="5347"/>
      </w:tblGrid>
      <w:tr w:rsidR="00A60FF6" w:rsidRPr="00FF1F93" w:rsidTr="00624146">
        <w:trPr>
          <w:trHeight w:val="107"/>
        </w:trPr>
        <w:tc>
          <w:tcPr>
            <w:tcW w:w="9918" w:type="dxa"/>
            <w:gridSpan w:val="2"/>
          </w:tcPr>
          <w:p w:rsidR="00A60FF6" w:rsidRPr="00FF1F93" w:rsidRDefault="00A60FF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Фактический показатель</w:t>
            </w:r>
          </w:p>
        </w:tc>
      </w:tr>
      <w:tr w:rsidR="00A60FF6" w:rsidRPr="00FF1F93" w:rsidTr="00624146">
        <w:trPr>
          <w:trHeight w:val="1096"/>
        </w:trPr>
        <w:tc>
          <w:tcPr>
            <w:tcW w:w="4571" w:type="dxa"/>
          </w:tcPr>
          <w:p w:rsidR="00A60FF6" w:rsidRPr="00FF1F93" w:rsidRDefault="00A60FF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Соответствие реализуемых основных образовательных программ виду образовательного учреждения: </w:t>
            </w:r>
          </w:p>
        </w:tc>
        <w:tc>
          <w:tcPr>
            <w:tcW w:w="5347" w:type="dxa"/>
          </w:tcPr>
          <w:p w:rsidR="00A60FF6" w:rsidRPr="00FF1F93" w:rsidRDefault="00A60FF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Реализуемая основная образовательная программа регламентирует особенности организационно-педагогических условий и содержание деятельности общеобразовательного учреждения по реализации ФГОС НОО, ФГОС ООО,</w:t>
            </w:r>
            <w:r w:rsidR="00D44B90">
              <w:rPr>
                <w:rFonts w:ascii="Times New Roman" w:hAnsi="Times New Roman" w:cs="Times New Roman"/>
                <w:color w:val="000000"/>
                <w:sz w:val="28"/>
                <w:szCs w:val="28"/>
              </w:rPr>
              <w:t xml:space="preserve"> ФГОС СОО</w:t>
            </w:r>
            <w:r w:rsidRPr="00FF1F93">
              <w:rPr>
                <w:rFonts w:ascii="Times New Roman" w:hAnsi="Times New Roman" w:cs="Times New Roman"/>
                <w:color w:val="000000"/>
                <w:sz w:val="28"/>
                <w:szCs w:val="28"/>
              </w:rPr>
              <w:t xml:space="preserve">. </w:t>
            </w:r>
          </w:p>
          <w:p w:rsidR="00A60FF6" w:rsidRPr="00FF1F93" w:rsidRDefault="00A60FF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w:t>
            </w:r>
            <w:r w:rsidRPr="00FF1F93">
              <w:rPr>
                <w:rFonts w:ascii="Times New Roman" w:hAnsi="Times New Roman" w:cs="Times New Roman"/>
                <w:color w:val="000000"/>
                <w:sz w:val="28"/>
                <w:szCs w:val="28"/>
              </w:rPr>
              <w:t xml:space="preserve">Раздел «Пояснительная записка» Образовательной программы) </w:t>
            </w:r>
          </w:p>
        </w:tc>
      </w:tr>
      <w:tr w:rsidR="00A60FF6" w:rsidRPr="00FF1F93" w:rsidTr="00624146">
        <w:trPr>
          <w:trHeight w:val="1096"/>
        </w:trPr>
        <w:tc>
          <w:tcPr>
            <w:tcW w:w="4571" w:type="dxa"/>
          </w:tcPr>
          <w:p w:rsidR="00A60FF6" w:rsidRPr="00FF1F93" w:rsidRDefault="00A60FF6" w:rsidP="00FF1F93">
            <w:pPr>
              <w:autoSpaceDE w:val="0"/>
              <w:autoSpaceDN w:val="0"/>
              <w:adjustRightInd w:val="0"/>
              <w:jc w:val="both"/>
              <w:rPr>
                <w:rFonts w:ascii="Times New Roman" w:hAnsi="Times New Roman" w:cs="Times New Roman"/>
                <w:color w:val="000000"/>
                <w:sz w:val="28"/>
                <w:szCs w:val="28"/>
              </w:rPr>
            </w:pPr>
          </w:p>
        </w:tc>
        <w:tc>
          <w:tcPr>
            <w:tcW w:w="5347" w:type="dxa"/>
          </w:tcPr>
          <w:p w:rsidR="00A60FF6" w:rsidRPr="00FF1F93" w:rsidRDefault="00A60FF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Основные общеобразовательные программы начального, основного, среднего общего образования МБОУ «</w:t>
            </w:r>
            <w:r w:rsidR="00D44B90" w:rsidRPr="00D44B90">
              <w:rPr>
                <w:rFonts w:ascii="Times New Roman" w:hAnsi="Times New Roman" w:cs="Times New Roman"/>
                <w:sz w:val="28"/>
                <w:szCs w:val="28"/>
              </w:rPr>
              <w:t>Алексеевская</w:t>
            </w:r>
            <w:r w:rsidRPr="00FF1F93">
              <w:rPr>
                <w:rFonts w:ascii="Times New Roman" w:hAnsi="Times New Roman" w:cs="Times New Roman"/>
                <w:color w:val="000000"/>
                <w:sz w:val="28"/>
                <w:szCs w:val="28"/>
              </w:rPr>
              <w:t xml:space="preserve"> СОШ» адресованы всем участникам образовательного процесса: обучающимся 1–11 классов, родителям, педагогам, предполагают удовлетворение познавательных запросов обучающихся, их родителей (законных представителей) в получении качественного образования с 1 по 9 класс на базовом, в </w:t>
            </w:r>
            <w:r w:rsidR="00D44B90">
              <w:rPr>
                <w:rFonts w:ascii="Times New Roman" w:hAnsi="Times New Roman" w:cs="Times New Roman"/>
                <w:color w:val="000000"/>
                <w:sz w:val="28"/>
                <w:szCs w:val="28"/>
              </w:rPr>
              <w:t xml:space="preserve">10-11 классах - на </w:t>
            </w:r>
            <w:r w:rsidRPr="00FF1F93">
              <w:rPr>
                <w:rFonts w:ascii="Times New Roman" w:hAnsi="Times New Roman" w:cs="Times New Roman"/>
                <w:color w:val="000000"/>
                <w:sz w:val="28"/>
                <w:szCs w:val="28"/>
              </w:rPr>
              <w:t xml:space="preserve">углублённом уровнях. </w:t>
            </w:r>
          </w:p>
          <w:p w:rsidR="00D44B90" w:rsidRDefault="00A60FF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Образовательная программа содержит цели и задачи, отражающие специфику общеобразовательной программы вида общеобразовательного учреждения, </w:t>
            </w:r>
          </w:p>
          <w:p w:rsidR="00A60FF6" w:rsidRPr="00FF1F93" w:rsidRDefault="00D44B90"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60FF6" w:rsidRPr="00FF1F93">
              <w:rPr>
                <w:rFonts w:ascii="Times New Roman" w:hAnsi="Times New Roman" w:cs="Times New Roman"/>
                <w:color w:val="000000"/>
                <w:sz w:val="28"/>
                <w:szCs w:val="28"/>
              </w:rPr>
              <w:t xml:space="preserve">специфику ступеней общего образования: </w:t>
            </w:r>
          </w:p>
          <w:p w:rsidR="00A60FF6" w:rsidRPr="00FF1F93" w:rsidRDefault="00D44B90"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A60FF6" w:rsidRPr="00FF1F93">
              <w:rPr>
                <w:rFonts w:ascii="Times New Roman" w:hAnsi="Times New Roman" w:cs="Times New Roman"/>
                <w:color w:val="000000"/>
                <w:sz w:val="28"/>
                <w:szCs w:val="28"/>
              </w:rPr>
              <w:t xml:space="preserve">обеспечение возможности повышенного уровня образования в соответствии с интересами учащихся и уровнем их подготовки; </w:t>
            </w:r>
          </w:p>
          <w:p w:rsidR="00A60FF6" w:rsidRPr="00FF1F93" w:rsidRDefault="00D44B90"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60FF6" w:rsidRPr="00FF1F93">
              <w:rPr>
                <w:rFonts w:ascii="Times New Roman" w:hAnsi="Times New Roman" w:cs="Times New Roman"/>
                <w:color w:val="000000"/>
                <w:sz w:val="28"/>
                <w:szCs w:val="28"/>
              </w:rPr>
              <w:t xml:space="preserve">расширение возможности выбора и определения каждым обучающимся необходимого содержания образования через организацию предпрофильной подготовки; </w:t>
            </w:r>
          </w:p>
          <w:p w:rsidR="00A60FF6" w:rsidRPr="00FF1F93" w:rsidRDefault="00D44B90"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60FF6" w:rsidRPr="00FF1F93">
              <w:rPr>
                <w:rFonts w:ascii="Times New Roman" w:hAnsi="Times New Roman" w:cs="Times New Roman"/>
                <w:color w:val="000000"/>
                <w:sz w:val="28"/>
                <w:szCs w:val="28"/>
              </w:rPr>
              <w:t xml:space="preserve">обеспечение возможности повышенного уровня образования за счёт изучения отдельных предметов на профильном уровне в соответствии с запросами и интересами обучающихся, а также через применение инновационных технологий обучения и воспитания, усиление процессов информатизации; </w:t>
            </w:r>
          </w:p>
          <w:p w:rsidR="00A60FF6" w:rsidRPr="00FF1F93" w:rsidRDefault="00D44B90"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60FF6" w:rsidRPr="00FF1F93">
              <w:rPr>
                <w:rFonts w:ascii="Times New Roman" w:hAnsi="Times New Roman" w:cs="Times New Roman"/>
                <w:color w:val="000000"/>
                <w:sz w:val="28"/>
                <w:szCs w:val="28"/>
              </w:rPr>
              <w:t xml:space="preserve">обеспечение условий формирования исследовательского поведения учащихся как средства развития познавательного интереса и становления мотивации к учебной деятельности через использование активных форм обучения и проектной технологии; </w:t>
            </w:r>
          </w:p>
          <w:p w:rsidR="00A60FF6" w:rsidRPr="00FF1F93" w:rsidRDefault="00D44B90" w:rsidP="00D44B90">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60FF6" w:rsidRPr="00FF1F93">
              <w:rPr>
                <w:rFonts w:ascii="Times New Roman" w:hAnsi="Times New Roman" w:cs="Times New Roman"/>
                <w:color w:val="000000"/>
                <w:sz w:val="28"/>
                <w:szCs w:val="28"/>
              </w:rPr>
              <w:t xml:space="preserve">развитие мышления, самостоятельности и </w:t>
            </w:r>
            <w:r w:rsidRPr="00FF1F93">
              <w:rPr>
                <w:rFonts w:ascii="Times New Roman" w:hAnsi="Times New Roman" w:cs="Times New Roman"/>
                <w:color w:val="000000"/>
                <w:sz w:val="28"/>
                <w:szCs w:val="28"/>
              </w:rPr>
              <w:t>творческих</w:t>
            </w:r>
            <w:r>
              <w:rPr>
                <w:rFonts w:ascii="Times New Roman" w:hAnsi="Times New Roman" w:cs="Times New Roman"/>
                <w:color w:val="000000"/>
                <w:sz w:val="28"/>
                <w:szCs w:val="28"/>
              </w:rPr>
              <w:t xml:space="preserve"> </w:t>
            </w:r>
            <w:r w:rsidRPr="00FF1F93">
              <w:rPr>
                <w:rFonts w:ascii="Times New Roman" w:hAnsi="Times New Roman" w:cs="Times New Roman"/>
                <w:color w:val="000000"/>
                <w:sz w:val="28"/>
                <w:szCs w:val="28"/>
              </w:rPr>
              <w:t>способностей,</w:t>
            </w:r>
            <w:r w:rsidR="00A60FF6" w:rsidRPr="00FF1F93">
              <w:rPr>
                <w:rFonts w:ascii="Times New Roman" w:hAnsi="Times New Roman" w:cs="Times New Roman"/>
                <w:color w:val="000000"/>
                <w:sz w:val="28"/>
                <w:szCs w:val="28"/>
              </w:rPr>
              <w:t xml:space="preserve"> учащихся посредством включения их в </w:t>
            </w:r>
            <w:r w:rsidR="00A60FF6" w:rsidRPr="00FF1F93">
              <w:rPr>
                <w:rFonts w:ascii="Times New Roman" w:hAnsi="Times New Roman" w:cs="Times New Roman"/>
                <w:sz w:val="28"/>
                <w:szCs w:val="28"/>
              </w:rPr>
              <w:t xml:space="preserve">проектную и исследовательскую деятельность. </w:t>
            </w:r>
          </w:p>
        </w:tc>
      </w:tr>
      <w:tr w:rsidR="00A60FF6" w:rsidRPr="00FF1F93" w:rsidTr="00624146">
        <w:trPr>
          <w:trHeight w:val="1096"/>
        </w:trPr>
        <w:tc>
          <w:tcPr>
            <w:tcW w:w="4571" w:type="dxa"/>
          </w:tcPr>
          <w:tbl>
            <w:tblPr>
              <w:tblW w:w="0" w:type="auto"/>
              <w:tblBorders>
                <w:top w:val="nil"/>
                <w:left w:val="nil"/>
                <w:bottom w:val="nil"/>
                <w:right w:val="nil"/>
              </w:tblBorders>
              <w:tblLayout w:type="fixed"/>
              <w:tblLook w:val="0000" w:firstRow="0" w:lastRow="0" w:firstColumn="0" w:lastColumn="0" w:noHBand="0" w:noVBand="0"/>
            </w:tblPr>
            <w:tblGrid>
              <w:gridCol w:w="4294"/>
            </w:tblGrid>
            <w:tr w:rsidR="00A60FF6" w:rsidRPr="00FF1F93">
              <w:trPr>
                <w:trHeight w:val="661"/>
              </w:trPr>
              <w:tc>
                <w:tcPr>
                  <w:tcW w:w="4294" w:type="dxa"/>
                </w:tcPr>
                <w:p w:rsidR="00A60FF6" w:rsidRPr="00FF1F93" w:rsidRDefault="00A60FF6" w:rsidP="00FF1F93">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lastRenderedPageBreak/>
                    <w:t xml:space="preserve">Преемственность основных образовательных программ НОО, ООО, СОО </w:t>
                  </w:r>
                </w:p>
              </w:tc>
            </w:tr>
          </w:tbl>
          <w:p w:rsidR="00A60FF6" w:rsidRPr="00FF1F93" w:rsidRDefault="00A60FF6" w:rsidP="00FF1F93">
            <w:pPr>
              <w:autoSpaceDE w:val="0"/>
              <w:autoSpaceDN w:val="0"/>
              <w:adjustRightInd w:val="0"/>
              <w:jc w:val="both"/>
              <w:rPr>
                <w:rFonts w:ascii="Times New Roman" w:hAnsi="Times New Roman" w:cs="Times New Roman"/>
                <w:color w:val="000000"/>
                <w:sz w:val="28"/>
                <w:szCs w:val="28"/>
              </w:rPr>
            </w:pPr>
          </w:p>
        </w:tc>
        <w:tc>
          <w:tcPr>
            <w:tcW w:w="5347" w:type="dxa"/>
          </w:tcPr>
          <w:tbl>
            <w:tblPr>
              <w:tblW w:w="0" w:type="auto"/>
              <w:tblBorders>
                <w:top w:val="nil"/>
                <w:left w:val="nil"/>
                <w:bottom w:val="nil"/>
                <w:right w:val="nil"/>
              </w:tblBorders>
              <w:tblLayout w:type="fixed"/>
              <w:tblLook w:val="0000" w:firstRow="0" w:lastRow="0" w:firstColumn="0" w:lastColumn="0" w:noHBand="0" w:noVBand="0"/>
            </w:tblPr>
            <w:tblGrid>
              <w:gridCol w:w="4294"/>
            </w:tblGrid>
            <w:tr w:rsidR="00A60FF6" w:rsidRPr="00FF1F93" w:rsidTr="00A60FF6">
              <w:trPr>
                <w:trHeight w:val="661"/>
              </w:trPr>
              <w:tc>
                <w:tcPr>
                  <w:tcW w:w="4294" w:type="dxa"/>
                </w:tcPr>
                <w:p w:rsidR="00A60FF6" w:rsidRPr="00FF1F93" w:rsidRDefault="00A60FF6" w:rsidP="00FF1F93">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Соблюдена преемственность основных образовательных программ начального</w:t>
                  </w:r>
                  <w:r w:rsidR="00D44B90">
                    <w:rPr>
                      <w:rFonts w:ascii="Times New Roman" w:hAnsi="Times New Roman" w:cs="Times New Roman"/>
                      <w:color w:val="000000"/>
                      <w:sz w:val="28"/>
                      <w:szCs w:val="28"/>
                    </w:rPr>
                    <w:t>,  основного и среднего образования</w:t>
                  </w:r>
                  <w:r w:rsidRPr="00FF1F93">
                    <w:rPr>
                      <w:rFonts w:ascii="Times New Roman" w:hAnsi="Times New Roman" w:cs="Times New Roman"/>
                      <w:color w:val="000000"/>
                      <w:sz w:val="28"/>
                      <w:szCs w:val="28"/>
                    </w:rPr>
                    <w:t xml:space="preserve"> </w:t>
                  </w:r>
                </w:p>
              </w:tc>
            </w:tr>
          </w:tbl>
          <w:p w:rsidR="00A60FF6" w:rsidRPr="00FF1F93" w:rsidRDefault="00A60FF6" w:rsidP="00FF1F93">
            <w:pPr>
              <w:autoSpaceDE w:val="0"/>
              <w:autoSpaceDN w:val="0"/>
              <w:adjustRightInd w:val="0"/>
              <w:jc w:val="both"/>
              <w:rPr>
                <w:rFonts w:ascii="Times New Roman" w:hAnsi="Times New Roman" w:cs="Times New Roman"/>
                <w:color w:val="000000"/>
                <w:sz w:val="28"/>
                <w:szCs w:val="28"/>
              </w:rPr>
            </w:pPr>
          </w:p>
        </w:tc>
      </w:tr>
      <w:tr w:rsidR="004D7317" w:rsidRPr="00FF1F93" w:rsidTr="00624146">
        <w:trPr>
          <w:trHeight w:val="698"/>
        </w:trPr>
        <w:tc>
          <w:tcPr>
            <w:tcW w:w="4571" w:type="dxa"/>
            <w:vMerge w:val="restart"/>
          </w:tcPr>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 </w:t>
            </w:r>
            <w:r w:rsidRPr="00FF1F93">
              <w:rPr>
                <w:rFonts w:ascii="Times New Roman" w:hAnsi="Times New Roman" w:cs="Times New Roman"/>
                <w:sz w:val="28"/>
                <w:szCs w:val="28"/>
              </w:rPr>
              <w:t xml:space="preserve">Требования к структуре основной образовательной программы начального общего образования, основного общего образования, среднего общего образования 1-3 ступени </w:t>
            </w:r>
          </w:p>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p>
        </w:tc>
        <w:tc>
          <w:tcPr>
            <w:tcW w:w="5347" w:type="dxa"/>
          </w:tcPr>
          <w:p w:rsidR="004D7317" w:rsidRPr="00FF1F93" w:rsidRDefault="004D7317" w:rsidP="00FF1F93">
            <w:pPr>
              <w:pStyle w:val="Default"/>
              <w:jc w:val="both"/>
              <w:rPr>
                <w:sz w:val="28"/>
                <w:szCs w:val="28"/>
              </w:rPr>
            </w:pPr>
            <w:r w:rsidRPr="00FF1F93">
              <w:rPr>
                <w:sz w:val="28"/>
                <w:szCs w:val="28"/>
              </w:rPr>
              <w:t xml:space="preserve">Структура ООП соответствует требованиям Закона РФ «Об образовании в Российской Федерации». </w:t>
            </w:r>
          </w:p>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sz w:val="28"/>
                <w:szCs w:val="28"/>
              </w:rPr>
              <w:t xml:space="preserve">В ООП обновляются пояснительная записка, учебный план, рабочие программы в соответствии с установленными требованиями </w:t>
            </w:r>
          </w:p>
        </w:tc>
      </w:tr>
      <w:tr w:rsidR="004D7317" w:rsidRPr="00FF1F93" w:rsidTr="00624146">
        <w:trPr>
          <w:trHeight w:val="698"/>
        </w:trPr>
        <w:tc>
          <w:tcPr>
            <w:tcW w:w="4571" w:type="dxa"/>
            <w:vMerge/>
          </w:tcPr>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p>
        </w:tc>
        <w:tc>
          <w:tcPr>
            <w:tcW w:w="5347" w:type="dxa"/>
          </w:tcPr>
          <w:p w:rsidR="004D7317" w:rsidRPr="00FF1F93" w:rsidRDefault="004D7317" w:rsidP="000E6128">
            <w:pPr>
              <w:pStyle w:val="Default"/>
              <w:jc w:val="both"/>
              <w:rPr>
                <w:sz w:val="28"/>
                <w:szCs w:val="28"/>
              </w:rPr>
            </w:pPr>
            <w:r w:rsidRPr="00FF1F93">
              <w:rPr>
                <w:sz w:val="28"/>
                <w:szCs w:val="28"/>
              </w:rPr>
              <w:t xml:space="preserve">В ООП учреждения и в содержании внеурочной деятельности отражены направления спортивно-оздоровительного, социального, общеинтеллектуального и духовно-нравственного развития личности обучающихся. </w:t>
            </w:r>
          </w:p>
        </w:tc>
      </w:tr>
      <w:tr w:rsidR="004D7317" w:rsidRPr="00FF1F93" w:rsidTr="00624146">
        <w:trPr>
          <w:trHeight w:val="698"/>
        </w:trPr>
        <w:tc>
          <w:tcPr>
            <w:tcW w:w="4571" w:type="dxa"/>
            <w:vMerge w:val="restart"/>
          </w:tcPr>
          <w:p w:rsidR="004D7317" w:rsidRPr="00FF1F93" w:rsidRDefault="004D7317" w:rsidP="00FF1F93">
            <w:pPr>
              <w:pStyle w:val="Default"/>
              <w:jc w:val="both"/>
              <w:rPr>
                <w:sz w:val="28"/>
                <w:szCs w:val="28"/>
              </w:rPr>
            </w:pPr>
            <w:r w:rsidRPr="00FF1F93">
              <w:rPr>
                <w:sz w:val="28"/>
                <w:szCs w:val="28"/>
              </w:rPr>
              <w:lastRenderedPageBreak/>
              <w:t xml:space="preserve">Требования к результатам освоения основной образовательной программы начального общего образования, основного общего образования, среднего общего образования </w:t>
            </w:r>
          </w:p>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sz w:val="28"/>
                <w:szCs w:val="28"/>
              </w:rPr>
              <w:t xml:space="preserve">1-3 ступени </w:t>
            </w:r>
          </w:p>
        </w:tc>
        <w:tc>
          <w:tcPr>
            <w:tcW w:w="5347" w:type="dxa"/>
          </w:tcPr>
          <w:p w:rsidR="004D7317" w:rsidRPr="00FF1F93" w:rsidRDefault="004D7317" w:rsidP="00FF1F93">
            <w:pPr>
              <w:pStyle w:val="Default"/>
              <w:jc w:val="both"/>
              <w:rPr>
                <w:sz w:val="28"/>
                <w:szCs w:val="28"/>
              </w:rPr>
            </w:pPr>
            <w:r w:rsidRPr="00FF1F93">
              <w:rPr>
                <w:sz w:val="28"/>
                <w:szCs w:val="28"/>
              </w:rPr>
              <w:t xml:space="preserve">Основная образовательная программа начального общего образования направлена на выполнение требований ФГОС НОО, ООО, СОО: </w:t>
            </w:r>
          </w:p>
          <w:p w:rsidR="004D7317" w:rsidRPr="00FF1F93" w:rsidRDefault="004D7317" w:rsidP="00FF1F93">
            <w:pPr>
              <w:pStyle w:val="Default"/>
              <w:jc w:val="both"/>
              <w:rPr>
                <w:sz w:val="28"/>
                <w:szCs w:val="28"/>
              </w:rPr>
            </w:pPr>
            <w:r w:rsidRPr="00FF1F93">
              <w:rPr>
                <w:sz w:val="28"/>
                <w:szCs w:val="28"/>
              </w:rPr>
              <w:t xml:space="preserve">программа имеет структуру в соответствии с требованиями ФГОС, ФКГОС; </w:t>
            </w:r>
          </w:p>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sz w:val="28"/>
                <w:szCs w:val="28"/>
              </w:rPr>
              <w:t xml:space="preserve">включает раздел «Планируемые результаты освоения обучающимися основной образовательной программы начального общего образования» в соответствии с требованиями ФГОС. </w:t>
            </w:r>
          </w:p>
        </w:tc>
      </w:tr>
      <w:tr w:rsidR="004D7317" w:rsidRPr="00FF1F93" w:rsidTr="00624146">
        <w:trPr>
          <w:trHeight w:val="698"/>
        </w:trPr>
        <w:tc>
          <w:tcPr>
            <w:tcW w:w="4571" w:type="dxa"/>
            <w:vMerge/>
          </w:tcPr>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p>
        </w:tc>
        <w:tc>
          <w:tcPr>
            <w:tcW w:w="5347" w:type="dxa"/>
          </w:tcPr>
          <w:p w:rsidR="004D7317" w:rsidRPr="00FF1F93" w:rsidRDefault="004D7317" w:rsidP="000E6128">
            <w:pPr>
              <w:pStyle w:val="Default"/>
              <w:jc w:val="both"/>
              <w:rPr>
                <w:sz w:val="28"/>
                <w:szCs w:val="28"/>
              </w:rPr>
            </w:pPr>
            <w:r w:rsidRPr="00FF1F93">
              <w:rPr>
                <w:sz w:val="28"/>
                <w:szCs w:val="28"/>
              </w:rPr>
              <w:t>Преемственность результатов основных образовательных программ начального, основного, среднего</w:t>
            </w:r>
            <w:r w:rsidR="000E6128">
              <w:rPr>
                <w:sz w:val="28"/>
                <w:szCs w:val="28"/>
              </w:rPr>
              <w:t xml:space="preserve"> общего образования соблюдена. </w:t>
            </w:r>
          </w:p>
        </w:tc>
      </w:tr>
      <w:tr w:rsidR="004D7317" w:rsidRPr="00FF1F93" w:rsidTr="00624146">
        <w:trPr>
          <w:trHeight w:val="698"/>
        </w:trPr>
        <w:tc>
          <w:tcPr>
            <w:tcW w:w="4571" w:type="dxa"/>
            <w:vMerge w:val="restart"/>
          </w:tcPr>
          <w:p w:rsidR="004D7317" w:rsidRPr="00FF1F93" w:rsidRDefault="004D7317" w:rsidP="00FF1F93">
            <w:pPr>
              <w:pStyle w:val="Default"/>
              <w:jc w:val="both"/>
              <w:rPr>
                <w:sz w:val="28"/>
                <w:szCs w:val="28"/>
              </w:rPr>
            </w:pPr>
            <w:r w:rsidRPr="00FF1F93">
              <w:rPr>
                <w:sz w:val="28"/>
                <w:szCs w:val="28"/>
              </w:rPr>
              <w:t xml:space="preserve">Требования к условиям реализации основной образовательной программы начального общего образования, основного общего образования, среднего (полного) общего образования </w:t>
            </w:r>
          </w:p>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sz w:val="28"/>
                <w:szCs w:val="28"/>
              </w:rPr>
              <w:t xml:space="preserve">1-3 ступени </w:t>
            </w:r>
          </w:p>
        </w:tc>
        <w:tc>
          <w:tcPr>
            <w:tcW w:w="5347" w:type="dxa"/>
          </w:tcPr>
          <w:p w:rsidR="004D7317" w:rsidRPr="00FF1F93" w:rsidRDefault="004D7317" w:rsidP="00321577">
            <w:pPr>
              <w:pStyle w:val="Default"/>
              <w:jc w:val="both"/>
              <w:rPr>
                <w:sz w:val="28"/>
                <w:szCs w:val="28"/>
              </w:rPr>
            </w:pPr>
            <w:r w:rsidRPr="00FF1F93">
              <w:rPr>
                <w:sz w:val="28"/>
                <w:szCs w:val="28"/>
              </w:rPr>
              <w:t>Определены требования к условиям реализации основной образователь</w:t>
            </w:r>
            <w:r w:rsidR="000E6128">
              <w:rPr>
                <w:sz w:val="28"/>
                <w:szCs w:val="28"/>
              </w:rPr>
              <w:t xml:space="preserve">ной программы </w:t>
            </w:r>
            <w:r w:rsidRPr="00FF1F93">
              <w:rPr>
                <w:sz w:val="28"/>
                <w:szCs w:val="28"/>
              </w:rPr>
              <w:t xml:space="preserve">начального общего образования, основного общего образования, среднего общего образования </w:t>
            </w:r>
          </w:p>
        </w:tc>
      </w:tr>
      <w:tr w:rsidR="004D7317" w:rsidRPr="00FF1F93" w:rsidTr="00624146">
        <w:trPr>
          <w:trHeight w:val="698"/>
        </w:trPr>
        <w:tc>
          <w:tcPr>
            <w:tcW w:w="4571" w:type="dxa"/>
            <w:vMerge/>
          </w:tcPr>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p>
        </w:tc>
        <w:tc>
          <w:tcPr>
            <w:tcW w:w="5347" w:type="dxa"/>
          </w:tcPr>
          <w:p w:rsidR="004D7317" w:rsidRPr="00FF1F93" w:rsidRDefault="004D7317" w:rsidP="000E6128">
            <w:pPr>
              <w:pStyle w:val="Default"/>
              <w:jc w:val="both"/>
              <w:rPr>
                <w:sz w:val="28"/>
                <w:szCs w:val="28"/>
              </w:rPr>
            </w:pPr>
            <w:r w:rsidRPr="00FF1F93">
              <w:rPr>
                <w:sz w:val="28"/>
                <w:szCs w:val="28"/>
              </w:rPr>
              <w:t>Кадровые условия реализации основной образовательной программы соблюдены. Уровень обеспеченности образовательного учреждения квалифицированными педагогическими кадрами по каждому из предметов уч</w:t>
            </w:r>
            <w:r w:rsidR="000E6128">
              <w:rPr>
                <w:sz w:val="28"/>
                <w:szCs w:val="28"/>
              </w:rPr>
              <w:t xml:space="preserve">ебного плана составляет 100 %. </w:t>
            </w:r>
          </w:p>
        </w:tc>
      </w:tr>
      <w:tr w:rsidR="004D7317" w:rsidRPr="00FF1F93" w:rsidTr="00624146">
        <w:trPr>
          <w:trHeight w:val="291"/>
        </w:trPr>
        <w:tc>
          <w:tcPr>
            <w:tcW w:w="4571" w:type="dxa"/>
            <w:vMerge/>
          </w:tcPr>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p>
        </w:tc>
        <w:tc>
          <w:tcPr>
            <w:tcW w:w="5347" w:type="dxa"/>
          </w:tcPr>
          <w:p w:rsidR="004D7317" w:rsidRPr="00FF1F93" w:rsidRDefault="000E6128" w:rsidP="000E6128">
            <w:pPr>
              <w:pStyle w:val="Default"/>
              <w:jc w:val="both"/>
              <w:rPr>
                <w:sz w:val="28"/>
                <w:szCs w:val="28"/>
              </w:rPr>
            </w:pPr>
            <w:r>
              <w:rPr>
                <w:sz w:val="28"/>
                <w:szCs w:val="28"/>
              </w:rPr>
              <w:t xml:space="preserve">Финансовые условия соблюдены </w:t>
            </w:r>
          </w:p>
        </w:tc>
      </w:tr>
      <w:tr w:rsidR="004D7317" w:rsidRPr="00FF1F93" w:rsidTr="00624146">
        <w:trPr>
          <w:trHeight w:val="698"/>
        </w:trPr>
        <w:tc>
          <w:tcPr>
            <w:tcW w:w="4571" w:type="dxa"/>
            <w:vMerge/>
          </w:tcPr>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p>
        </w:tc>
        <w:tc>
          <w:tcPr>
            <w:tcW w:w="5347" w:type="dxa"/>
          </w:tcPr>
          <w:p w:rsidR="004D7317" w:rsidRPr="00FF1F93" w:rsidRDefault="004D7317" w:rsidP="000E6128">
            <w:pPr>
              <w:pStyle w:val="Default"/>
              <w:jc w:val="both"/>
              <w:rPr>
                <w:sz w:val="28"/>
                <w:szCs w:val="28"/>
              </w:rPr>
            </w:pPr>
            <w:r w:rsidRPr="00FF1F93">
              <w:rPr>
                <w:sz w:val="28"/>
                <w:szCs w:val="28"/>
              </w:rPr>
              <w:t>Материально-технические условия реализации ООП соблюдены. Материально-техническое обеспечение и оснащение образовательного процесса, оборудование помещений в соответствии с нормами и требованиями, осуществляются в пределах собственных финансовых и материальных сре</w:t>
            </w:r>
            <w:r w:rsidR="000E6128">
              <w:rPr>
                <w:sz w:val="28"/>
                <w:szCs w:val="28"/>
              </w:rPr>
              <w:t xml:space="preserve">дств </w:t>
            </w:r>
          </w:p>
        </w:tc>
      </w:tr>
      <w:tr w:rsidR="004D7317" w:rsidRPr="00FF1F93" w:rsidTr="00624146">
        <w:trPr>
          <w:trHeight w:val="698"/>
        </w:trPr>
        <w:tc>
          <w:tcPr>
            <w:tcW w:w="4571" w:type="dxa"/>
          </w:tcPr>
          <w:p w:rsidR="004D7317" w:rsidRPr="00FF1F93" w:rsidRDefault="004D7317" w:rsidP="00FF1F93">
            <w:pPr>
              <w:pStyle w:val="Default"/>
              <w:jc w:val="both"/>
              <w:rPr>
                <w:sz w:val="28"/>
                <w:szCs w:val="28"/>
              </w:rPr>
            </w:pPr>
            <w:r w:rsidRPr="00FF1F93">
              <w:rPr>
                <w:sz w:val="28"/>
                <w:szCs w:val="28"/>
              </w:rPr>
              <w:t xml:space="preserve">Цели основной образовательной программы начального общего образования, основного общего образования, среднего общего образования. 1-3 ступени </w:t>
            </w:r>
          </w:p>
          <w:p w:rsidR="004D7317" w:rsidRPr="00FF1F93" w:rsidRDefault="004D7317" w:rsidP="00FF1F93">
            <w:pPr>
              <w:pStyle w:val="Default"/>
              <w:jc w:val="both"/>
              <w:rPr>
                <w:sz w:val="28"/>
                <w:szCs w:val="28"/>
              </w:rPr>
            </w:pPr>
          </w:p>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p>
        </w:tc>
        <w:tc>
          <w:tcPr>
            <w:tcW w:w="5347" w:type="dxa"/>
          </w:tcPr>
          <w:p w:rsidR="004D7317" w:rsidRPr="00FF1F93" w:rsidRDefault="004D7317" w:rsidP="00FF1F93">
            <w:pPr>
              <w:pStyle w:val="Default"/>
              <w:jc w:val="both"/>
              <w:rPr>
                <w:sz w:val="28"/>
                <w:szCs w:val="28"/>
              </w:rPr>
            </w:pPr>
            <w:r w:rsidRPr="00FF1F93">
              <w:rPr>
                <w:sz w:val="28"/>
                <w:szCs w:val="28"/>
              </w:rPr>
              <w:t xml:space="preserve">В целях ОП заложена ориентация на стратегические цели развития образования в РФ. Определены ключевые компетентности по формированию универсальных учебных действий у обучающихся и приоритетные цели в программах по духовно-нравственному развитию и воспитанию обучающихся, по </w:t>
            </w:r>
            <w:r w:rsidRPr="00FF1F93">
              <w:rPr>
                <w:sz w:val="28"/>
                <w:szCs w:val="28"/>
              </w:rPr>
              <w:lastRenderedPageBreak/>
              <w:t xml:space="preserve">формированию культуры здорового и безопасного образа жизни. </w:t>
            </w:r>
          </w:p>
          <w:p w:rsidR="004D7317" w:rsidRPr="00FF1F93" w:rsidRDefault="004D7317" w:rsidP="00FF1F93">
            <w:pPr>
              <w:pStyle w:val="Default"/>
              <w:jc w:val="both"/>
              <w:rPr>
                <w:sz w:val="28"/>
                <w:szCs w:val="28"/>
              </w:rPr>
            </w:pPr>
            <w:r w:rsidRPr="00FF1F93">
              <w:rPr>
                <w:sz w:val="28"/>
                <w:szCs w:val="28"/>
              </w:rPr>
              <w:t>В учреждении созданы условия для доступного качественного образования, соответствующего требованиям инновационного развития экономики региона, современным потребностям</w:t>
            </w:r>
            <w:r w:rsidR="000E6128">
              <w:rPr>
                <w:sz w:val="28"/>
                <w:szCs w:val="28"/>
              </w:rPr>
              <w:t xml:space="preserve"> граждан Белгородской области. </w:t>
            </w:r>
          </w:p>
        </w:tc>
      </w:tr>
      <w:tr w:rsidR="00624146" w:rsidRPr="00FF1F93" w:rsidTr="00624146">
        <w:trPr>
          <w:trHeight w:val="698"/>
        </w:trPr>
        <w:tc>
          <w:tcPr>
            <w:tcW w:w="4571" w:type="dxa"/>
            <w:vMerge w:val="restart"/>
          </w:tcPr>
          <w:p w:rsidR="00624146" w:rsidRPr="00FF1F93" w:rsidRDefault="00624146" w:rsidP="00FF1F93">
            <w:pPr>
              <w:pStyle w:val="Default"/>
              <w:jc w:val="both"/>
              <w:rPr>
                <w:sz w:val="28"/>
                <w:szCs w:val="28"/>
              </w:rPr>
            </w:pPr>
            <w:r w:rsidRPr="00FF1F93">
              <w:rPr>
                <w:sz w:val="28"/>
                <w:szCs w:val="28"/>
              </w:rPr>
              <w:lastRenderedPageBreak/>
              <w:t xml:space="preserve">Адресность основной образовательной программы начального общего образования, основного общего образования, среднего общего образования. </w:t>
            </w:r>
          </w:p>
          <w:p w:rsidR="00624146" w:rsidRPr="00FF1F93" w:rsidRDefault="0062414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sz w:val="28"/>
                <w:szCs w:val="28"/>
              </w:rPr>
              <w:t xml:space="preserve">1-3 ступени </w:t>
            </w:r>
          </w:p>
        </w:tc>
        <w:tc>
          <w:tcPr>
            <w:tcW w:w="5347" w:type="dxa"/>
          </w:tcPr>
          <w:p w:rsidR="00624146" w:rsidRPr="00FF1F93" w:rsidRDefault="000934A3" w:rsidP="00FF1F93">
            <w:pPr>
              <w:pStyle w:val="Default"/>
              <w:jc w:val="both"/>
              <w:rPr>
                <w:sz w:val="28"/>
                <w:szCs w:val="28"/>
              </w:rPr>
            </w:pPr>
            <w:r w:rsidRPr="00FF1F93">
              <w:rPr>
                <w:sz w:val="28"/>
                <w:szCs w:val="28"/>
              </w:rPr>
              <w:t xml:space="preserve">В учреждении учтены потребности и запросы </w:t>
            </w:r>
            <w:r w:rsidRPr="001D2E59">
              <w:rPr>
                <w:sz w:val="28"/>
                <w:szCs w:val="28"/>
              </w:rPr>
              <w:t xml:space="preserve">участников образовательного процесса: класс с углублённым изучением русского языка (10-11), биологии (10-11), географии (10 кл.) </w:t>
            </w:r>
            <w:r>
              <w:rPr>
                <w:sz w:val="28"/>
                <w:szCs w:val="28"/>
              </w:rPr>
              <w:t xml:space="preserve"> на старшем уровне обучения. Осуществляется </w:t>
            </w:r>
            <w:r w:rsidRPr="001D2E59">
              <w:rPr>
                <w:sz w:val="28"/>
                <w:szCs w:val="28"/>
              </w:rPr>
              <w:t>профессиональная подготовка обучающихся 10-11 классов на базе МБУ ДО «Алексеевский МУЦ</w:t>
            </w:r>
            <w:r>
              <w:rPr>
                <w:sz w:val="28"/>
                <w:szCs w:val="28"/>
              </w:rPr>
              <w:t>».</w:t>
            </w:r>
          </w:p>
        </w:tc>
      </w:tr>
      <w:tr w:rsidR="00624146" w:rsidRPr="00FF1F93" w:rsidTr="00624146">
        <w:trPr>
          <w:trHeight w:val="698"/>
        </w:trPr>
        <w:tc>
          <w:tcPr>
            <w:tcW w:w="4571" w:type="dxa"/>
            <w:vMerge/>
          </w:tcPr>
          <w:p w:rsidR="00624146" w:rsidRPr="00FF1F93" w:rsidRDefault="00624146" w:rsidP="00FF1F93">
            <w:pPr>
              <w:autoSpaceDE w:val="0"/>
              <w:autoSpaceDN w:val="0"/>
              <w:adjustRightInd w:val="0"/>
              <w:jc w:val="both"/>
              <w:rPr>
                <w:rFonts w:ascii="Times New Roman" w:hAnsi="Times New Roman" w:cs="Times New Roman"/>
                <w:color w:val="000000"/>
                <w:sz w:val="28"/>
                <w:szCs w:val="28"/>
              </w:rPr>
            </w:pPr>
          </w:p>
        </w:tc>
        <w:tc>
          <w:tcPr>
            <w:tcW w:w="5347" w:type="dxa"/>
          </w:tcPr>
          <w:p w:rsidR="00624146" w:rsidRPr="00FF1F93" w:rsidRDefault="00624146" w:rsidP="00FF1F93">
            <w:pPr>
              <w:pStyle w:val="Default"/>
              <w:jc w:val="both"/>
              <w:rPr>
                <w:sz w:val="28"/>
                <w:szCs w:val="28"/>
              </w:rPr>
            </w:pPr>
            <w:r w:rsidRPr="00FF1F93">
              <w:rPr>
                <w:sz w:val="28"/>
                <w:szCs w:val="28"/>
              </w:rPr>
              <w:t>Определены требования к ко</w:t>
            </w:r>
            <w:r w:rsidR="000E6128">
              <w:rPr>
                <w:sz w:val="28"/>
                <w:szCs w:val="28"/>
              </w:rPr>
              <w:t>мплектованию</w:t>
            </w:r>
            <w:r w:rsidRPr="00FF1F93">
              <w:rPr>
                <w:sz w:val="28"/>
                <w:szCs w:val="28"/>
              </w:rPr>
              <w:t xml:space="preserve"> классов с углублённым изучением отдельных предметов, сформулированы принципы </w:t>
            </w:r>
            <w:r w:rsidR="000E6128" w:rsidRPr="00FF1F93">
              <w:rPr>
                <w:sz w:val="28"/>
                <w:szCs w:val="28"/>
              </w:rPr>
              <w:t>комплектов</w:t>
            </w:r>
            <w:r w:rsidR="000E6128">
              <w:rPr>
                <w:sz w:val="28"/>
                <w:szCs w:val="28"/>
              </w:rPr>
              <w:t xml:space="preserve">ания </w:t>
            </w:r>
            <w:r w:rsidR="000E6128" w:rsidRPr="00FF1F93">
              <w:rPr>
                <w:sz w:val="28"/>
                <w:szCs w:val="28"/>
              </w:rPr>
              <w:t>классов</w:t>
            </w:r>
            <w:r w:rsidRPr="00FF1F93">
              <w:rPr>
                <w:sz w:val="28"/>
                <w:szCs w:val="28"/>
              </w:rPr>
              <w:t xml:space="preserve"> с углублённым изучением отдельных предметов в соответствии с Положениями: о классах с углублённым изучением отдельных предметов, об орг</w:t>
            </w:r>
            <w:r w:rsidR="000E6128">
              <w:rPr>
                <w:sz w:val="28"/>
                <w:szCs w:val="28"/>
              </w:rPr>
              <w:t xml:space="preserve">анизации профильного обучения. </w:t>
            </w:r>
          </w:p>
        </w:tc>
      </w:tr>
    </w:tbl>
    <w:p w:rsidR="00A60FF6" w:rsidRPr="00FF1F93" w:rsidRDefault="004D7317" w:rsidP="00FF1F93">
      <w:pPr>
        <w:spacing w:after="0" w:line="240" w:lineRule="auto"/>
        <w:jc w:val="both"/>
        <w:rPr>
          <w:rFonts w:ascii="Times New Roman" w:hAnsi="Times New Roman" w:cs="Times New Roman"/>
          <w:sz w:val="28"/>
          <w:szCs w:val="28"/>
        </w:rPr>
      </w:pPr>
      <w:r w:rsidRPr="00FF1F93">
        <w:rPr>
          <w:rFonts w:ascii="Times New Roman" w:hAnsi="Times New Roman" w:cs="Times New Roman"/>
          <w:sz w:val="28"/>
          <w:szCs w:val="28"/>
        </w:rPr>
        <w:t xml:space="preserve">   </w:t>
      </w:r>
    </w:p>
    <w:p w:rsidR="004D7317" w:rsidRPr="00FF1F93" w:rsidRDefault="00624146"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D7317" w:rsidRPr="00FF1F93">
        <w:rPr>
          <w:rFonts w:ascii="Times New Roman" w:hAnsi="Times New Roman" w:cs="Times New Roman"/>
          <w:color w:val="000000"/>
          <w:sz w:val="28"/>
          <w:szCs w:val="28"/>
        </w:rPr>
        <w:t>Календарный учебный график составлен в соответствии с Федеральным законом «Об образовании в Российской Федерации» №273-ФЗ, СанПиН 2.4.2.2821-10 «Санитарно-эпидемиологические требования к условиям и организации обучения в общеобразовательных учреждениях», приказом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Основной общеобразовательной программой школы, Уставом МБОУ «</w:t>
      </w:r>
      <w:r w:rsidR="000E6128" w:rsidRPr="000E6128">
        <w:rPr>
          <w:rFonts w:ascii="Times New Roman" w:hAnsi="Times New Roman" w:cs="Times New Roman"/>
          <w:sz w:val="28"/>
          <w:szCs w:val="28"/>
        </w:rPr>
        <w:t>Алексеевская</w:t>
      </w:r>
      <w:r w:rsidR="000E6128" w:rsidRPr="00FF1F93">
        <w:rPr>
          <w:rFonts w:ascii="Times New Roman" w:hAnsi="Times New Roman" w:cs="Times New Roman"/>
          <w:color w:val="000000"/>
          <w:sz w:val="28"/>
          <w:szCs w:val="28"/>
        </w:rPr>
        <w:t xml:space="preserve"> </w:t>
      </w:r>
      <w:r w:rsidR="004D7317" w:rsidRPr="00FF1F93">
        <w:rPr>
          <w:rFonts w:ascii="Times New Roman" w:hAnsi="Times New Roman" w:cs="Times New Roman"/>
          <w:color w:val="000000"/>
          <w:sz w:val="28"/>
          <w:szCs w:val="28"/>
        </w:rPr>
        <w:t xml:space="preserve">СОШ». </w:t>
      </w:r>
    </w:p>
    <w:p w:rsidR="004D7317" w:rsidRPr="00FF1F93" w:rsidRDefault="00624146"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D7317" w:rsidRPr="00FF1F93">
        <w:rPr>
          <w:rFonts w:ascii="Times New Roman" w:hAnsi="Times New Roman" w:cs="Times New Roman"/>
          <w:color w:val="000000"/>
          <w:sz w:val="28"/>
          <w:szCs w:val="28"/>
        </w:rPr>
        <w:t xml:space="preserve">Режим работы учреждения: </w:t>
      </w:r>
    </w:p>
    <w:p w:rsidR="004D7317" w:rsidRPr="00FF1F93" w:rsidRDefault="004D7317" w:rsidP="00FF1F93">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продолжительность учебной недели: 1- 11 класс – 5-дневная; </w:t>
      </w:r>
    </w:p>
    <w:p w:rsidR="000E6128" w:rsidRPr="00263000" w:rsidRDefault="000E6128" w:rsidP="000E6128">
      <w:pPr>
        <w:pStyle w:val="30"/>
        <w:shd w:val="clear" w:color="auto" w:fill="auto"/>
        <w:spacing w:line="240" w:lineRule="auto"/>
        <w:ind w:right="111" w:firstLine="0"/>
        <w:jc w:val="both"/>
        <w:rPr>
          <w:sz w:val="28"/>
          <w:szCs w:val="28"/>
        </w:rPr>
      </w:pPr>
      <w:r>
        <w:rPr>
          <w:color w:val="000000"/>
          <w:sz w:val="28"/>
          <w:szCs w:val="28"/>
        </w:rPr>
        <w:t xml:space="preserve">     </w:t>
      </w:r>
      <w:r w:rsidRPr="00263000">
        <w:rPr>
          <w:color w:val="000000"/>
          <w:sz w:val="28"/>
          <w:szCs w:val="28"/>
        </w:rPr>
        <w:t xml:space="preserve">Количество занятий в день (минимальное и максимальное) для каждого уровня общего образования начальное общее образование: минимальное - 4, максимальное- 5; основное общее образование: </w:t>
      </w:r>
      <w:r>
        <w:rPr>
          <w:color w:val="000000"/>
          <w:sz w:val="28"/>
          <w:szCs w:val="28"/>
        </w:rPr>
        <w:t>минимальное - 5, максимальное -7</w:t>
      </w:r>
      <w:r w:rsidRPr="00263000">
        <w:rPr>
          <w:color w:val="000000"/>
          <w:sz w:val="28"/>
          <w:szCs w:val="28"/>
        </w:rPr>
        <w:t xml:space="preserve">; </w:t>
      </w:r>
      <w:r w:rsidRPr="00112ADD">
        <w:rPr>
          <w:color w:val="000000"/>
          <w:sz w:val="28"/>
          <w:szCs w:val="28"/>
        </w:rPr>
        <w:t>среднее об</w:t>
      </w:r>
      <w:r>
        <w:rPr>
          <w:color w:val="000000"/>
          <w:sz w:val="28"/>
          <w:szCs w:val="28"/>
        </w:rPr>
        <w:t>щее образование: минимальное - 6</w:t>
      </w:r>
      <w:r w:rsidR="00FF19DF">
        <w:rPr>
          <w:color w:val="000000"/>
          <w:sz w:val="28"/>
          <w:szCs w:val="28"/>
        </w:rPr>
        <w:t>, максимальное – 7.</w:t>
      </w:r>
    </w:p>
    <w:p w:rsidR="000934A3" w:rsidRDefault="000934A3" w:rsidP="000934A3">
      <w:pPr>
        <w:pStyle w:val="30"/>
        <w:shd w:val="clear" w:color="auto" w:fill="auto"/>
        <w:spacing w:line="240" w:lineRule="auto"/>
        <w:ind w:left="100" w:right="-31" w:firstLine="0"/>
        <w:jc w:val="both"/>
        <w:rPr>
          <w:color w:val="000000"/>
          <w:sz w:val="28"/>
          <w:szCs w:val="28"/>
        </w:rPr>
      </w:pPr>
      <w:r>
        <w:rPr>
          <w:color w:val="000000"/>
          <w:sz w:val="28"/>
          <w:szCs w:val="28"/>
        </w:rPr>
        <w:lastRenderedPageBreak/>
        <w:t xml:space="preserve">         </w:t>
      </w:r>
      <w:r w:rsidRPr="00263000">
        <w:rPr>
          <w:color w:val="000000"/>
          <w:sz w:val="28"/>
          <w:szCs w:val="28"/>
        </w:rPr>
        <w:t xml:space="preserve">Продолжительность урока в 1 классе </w:t>
      </w:r>
      <w:r>
        <w:rPr>
          <w:color w:val="000000"/>
          <w:sz w:val="28"/>
          <w:szCs w:val="28"/>
        </w:rPr>
        <w:t xml:space="preserve">«ступенчатый режим» </w:t>
      </w:r>
      <w:r w:rsidRPr="00263000">
        <w:rPr>
          <w:color w:val="000000"/>
          <w:sz w:val="28"/>
          <w:szCs w:val="28"/>
        </w:rPr>
        <w:t>сос</w:t>
      </w:r>
      <w:r>
        <w:rPr>
          <w:color w:val="000000"/>
          <w:sz w:val="28"/>
          <w:szCs w:val="28"/>
        </w:rPr>
        <w:t xml:space="preserve">тавляет в сентябре - декабре 35 </w:t>
      </w:r>
      <w:r w:rsidRPr="00263000">
        <w:rPr>
          <w:color w:val="000000"/>
          <w:sz w:val="28"/>
          <w:szCs w:val="28"/>
        </w:rPr>
        <w:t>минут, январе - мае - по 45 минут каждый. Во 2-11 классах - 45 минут.</w:t>
      </w:r>
    </w:p>
    <w:p w:rsidR="000E6128" w:rsidRPr="000E6128" w:rsidRDefault="000E6128" w:rsidP="000E6128">
      <w:pPr>
        <w:spacing w:after="0" w:line="240" w:lineRule="auto"/>
        <w:rPr>
          <w:rFonts w:ascii="Times New Roman" w:hAnsi="Times New Roman"/>
          <w:sz w:val="28"/>
          <w:szCs w:val="28"/>
        </w:rPr>
      </w:pPr>
      <w:r>
        <w:rPr>
          <w:rFonts w:ascii="Times New Roman" w:hAnsi="Times New Roman"/>
          <w:sz w:val="28"/>
          <w:szCs w:val="28"/>
        </w:rPr>
        <w:t xml:space="preserve">         </w:t>
      </w:r>
      <w:r w:rsidRPr="00263000">
        <w:rPr>
          <w:rFonts w:ascii="Times New Roman" w:hAnsi="Times New Roman"/>
          <w:sz w:val="28"/>
          <w:szCs w:val="28"/>
        </w:rPr>
        <w:t xml:space="preserve">Продолжительность перемен (минимальная, максимальная) </w:t>
      </w:r>
      <w:r w:rsidRPr="000E6128">
        <w:rPr>
          <w:rStyle w:val="2"/>
          <w:rFonts w:eastAsia="Calibri"/>
          <w:sz w:val="28"/>
          <w:szCs w:val="28"/>
          <w:u w:val="none"/>
        </w:rPr>
        <w:t>мин. - 10 мин., макс. - 20 мин.</w:t>
      </w:r>
    </w:p>
    <w:p w:rsidR="004D7317" w:rsidRDefault="004D7317" w:rsidP="00FF1F93">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Сменность занятий: первая смена. </w:t>
      </w:r>
    </w:p>
    <w:p w:rsidR="00624146" w:rsidRPr="00FF1F93" w:rsidRDefault="00624146" w:rsidP="00FF1F93">
      <w:pPr>
        <w:autoSpaceDE w:val="0"/>
        <w:autoSpaceDN w:val="0"/>
        <w:adjustRightInd w:val="0"/>
        <w:spacing w:after="0" w:line="240" w:lineRule="auto"/>
        <w:jc w:val="both"/>
        <w:rPr>
          <w:rFonts w:ascii="Times New Roman" w:hAnsi="Times New Roman" w:cs="Times New Roman"/>
          <w:color w:val="000000"/>
          <w:sz w:val="28"/>
          <w:szCs w:val="28"/>
        </w:rPr>
      </w:pPr>
    </w:p>
    <w:p w:rsidR="004D7317" w:rsidRDefault="004D7317" w:rsidP="00624146">
      <w:pPr>
        <w:autoSpaceDE w:val="0"/>
        <w:autoSpaceDN w:val="0"/>
        <w:adjustRightInd w:val="0"/>
        <w:spacing w:after="0" w:line="240" w:lineRule="auto"/>
        <w:jc w:val="center"/>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t>Оценка системы управления образовательной организацией</w:t>
      </w:r>
    </w:p>
    <w:p w:rsidR="00624146" w:rsidRPr="00FF1F93" w:rsidRDefault="00624146" w:rsidP="00FF1F93">
      <w:pPr>
        <w:autoSpaceDE w:val="0"/>
        <w:autoSpaceDN w:val="0"/>
        <w:adjustRightInd w:val="0"/>
        <w:spacing w:after="0" w:line="240" w:lineRule="auto"/>
        <w:jc w:val="both"/>
        <w:rPr>
          <w:rFonts w:ascii="Times New Roman" w:hAnsi="Times New Roman" w:cs="Times New Roman"/>
          <w:color w:val="000000"/>
          <w:sz w:val="28"/>
          <w:szCs w:val="28"/>
        </w:rPr>
      </w:pPr>
    </w:p>
    <w:p w:rsidR="004D7317" w:rsidRPr="00FF1F93" w:rsidRDefault="00624146" w:rsidP="0062414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D7317" w:rsidRPr="00FF1F93">
        <w:rPr>
          <w:rFonts w:ascii="Times New Roman" w:hAnsi="Times New Roman" w:cs="Times New Roman"/>
          <w:color w:val="000000"/>
          <w:sz w:val="28"/>
          <w:szCs w:val="28"/>
        </w:rPr>
        <w:t>Управление МБОУ «</w:t>
      </w:r>
      <w:r w:rsidR="000E6128" w:rsidRPr="000E6128">
        <w:rPr>
          <w:rFonts w:ascii="Times New Roman" w:hAnsi="Times New Roman" w:cs="Times New Roman"/>
          <w:sz w:val="28"/>
          <w:szCs w:val="28"/>
        </w:rPr>
        <w:t>Алексеевская</w:t>
      </w:r>
      <w:r w:rsidR="004D7317" w:rsidRPr="00FF1F93">
        <w:rPr>
          <w:rFonts w:ascii="Times New Roman" w:hAnsi="Times New Roman" w:cs="Times New Roman"/>
          <w:color w:val="000000"/>
          <w:sz w:val="28"/>
          <w:szCs w:val="28"/>
        </w:rPr>
        <w:t xml:space="preserve"> СОШ» осуществляется в соответствии с действующим законодательством, Уставом и строится на принципах единоначалия и самоуправления. Непосредственное руководство </w:t>
      </w:r>
      <w:r w:rsidR="004D7317" w:rsidRPr="00FF1F93">
        <w:rPr>
          <w:rFonts w:ascii="Times New Roman" w:hAnsi="Times New Roman" w:cs="Times New Roman"/>
          <w:sz w:val="28"/>
          <w:szCs w:val="28"/>
        </w:rPr>
        <w:t xml:space="preserve">учреждением осуществляет директор школы. Высшим органом самоуправления является общее собрание коллектива школы. Самоуправление осуществляется через педагогический совет, Управляющий совет. </w:t>
      </w:r>
    </w:p>
    <w:p w:rsidR="004D7317" w:rsidRPr="00FF1F93" w:rsidRDefault="00D822E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7317" w:rsidRPr="00FF1F93">
        <w:rPr>
          <w:rFonts w:ascii="Times New Roman" w:hAnsi="Times New Roman" w:cs="Times New Roman"/>
          <w:sz w:val="28"/>
          <w:szCs w:val="28"/>
        </w:rPr>
        <w:t xml:space="preserve">Разграничение полномочий органов самоуправления и директора закреплено в Уставе, локальных актах учреждения. </w:t>
      </w:r>
    </w:p>
    <w:p w:rsidR="004D7317"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7317" w:rsidRPr="00FF1F93">
        <w:rPr>
          <w:rFonts w:ascii="Times New Roman" w:hAnsi="Times New Roman" w:cs="Times New Roman"/>
          <w:sz w:val="28"/>
          <w:szCs w:val="28"/>
        </w:rPr>
        <w:t>В учреждении созданы на добровольной основе органы ученического самоуправления. Деятельность ученических организаций регулируется Положением о детской организации и Положением о школьном ученическом самоуправлении. В МБОУ функционируют Совет старшеклассников и детское объ</w:t>
      </w:r>
      <w:r>
        <w:rPr>
          <w:rFonts w:ascii="Times New Roman" w:hAnsi="Times New Roman" w:cs="Times New Roman"/>
          <w:sz w:val="28"/>
          <w:szCs w:val="28"/>
        </w:rPr>
        <w:t>единение «Галактика</w:t>
      </w:r>
      <w:r w:rsidR="004D7317" w:rsidRPr="00FF1F93">
        <w:rPr>
          <w:rFonts w:ascii="Times New Roman" w:hAnsi="Times New Roman" w:cs="Times New Roman"/>
          <w:sz w:val="28"/>
          <w:szCs w:val="28"/>
        </w:rPr>
        <w:t xml:space="preserve">», организующие внутришкольную жизнь обучающихся. </w:t>
      </w:r>
    </w:p>
    <w:p w:rsidR="000E6128" w:rsidRDefault="0062414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7317" w:rsidRPr="00FF1F93">
        <w:rPr>
          <w:rFonts w:ascii="Times New Roman" w:hAnsi="Times New Roman" w:cs="Times New Roman"/>
          <w:sz w:val="28"/>
          <w:szCs w:val="28"/>
        </w:rPr>
        <w:t>Организационно-правовое обеспечение и нормативно-правовая документация, разработанная в МБОУ «</w:t>
      </w:r>
      <w:r w:rsidR="000E6128" w:rsidRPr="000E6128">
        <w:rPr>
          <w:rFonts w:ascii="Times New Roman" w:hAnsi="Times New Roman" w:cs="Times New Roman"/>
          <w:sz w:val="28"/>
          <w:szCs w:val="28"/>
        </w:rPr>
        <w:t>Алексеевская</w:t>
      </w:r>
      <w:r w:rsidR="004D7317" w:rsidRPr="00FF1F93">
        <w:rPr>
          <w:rFonts w:ascii="Times New Roman" w:hAnsi="Times New Roman" w:cs="Times New Roman"/>
          <w:sz w:val="28"/>
          <w:szCs w:val="28"/>
        </w:rPr>
        <w:t xml:space="preserve"> СОШ» отвечает направлениям деятельности, статусу образовательной организации и позволяет выполнять требования Федеральных государственных образовательных стандартов общего образования базового уровня. Инновационным направлением деятельности администрации школы является проектное </w:t>
      </w:r>
      <w:r w:rsidR="004D7317" w:rsidRPr="000934A3">
        <w:rPr>
          <w:rFonts w:ascii="Times New Roman" w:hAnsi="Times New Roman" w:cs="Times New Roman"/>
          <w:sz w:val="28"/>
          <w:szCs w:val="28"/>
        </w:rPr>
        <w:t xml:space="preserve">управление. В учреждении реализуются региональные проекты «Воспитываем здоровое поколение», «Управление здоровьем», </w:t>
      </w:r>
      <w:r w:rsidR="000E6128" w:rsidRPr="000934A3">
        <w:rPr>
          <w:rFonts w:ascii="Times New Roman" w:hAnsi="Times New Roman" w:cs="Times New Roman"/>
          <w:sz w:val="28"/>
          <w:szCs w:val="28"/>
        </w:rPr>
        <w:t>муниципальный «ОГЭ без проблем».</w:t>
      </w:r>
    </w:p>
    <w:p w:rsidR="004D7317"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6128">
        <w:rPr>
          <w:rFonts w:ascii="Times New Roman" w:hAnsi="Times New Roman" w:cs="Times New Roman"/>
          <w:sz w:val="28"/>
          <w:szCs w:val="28"/>
        </w:rPr>
        <w:t xml:space="preserve">  </w:t>
      </w:r>
      <w:r w:rsidR="004D7317" w:rsidRPr="00FF1F93">
        <w:rPr>
          <w:rFonts w:ascii="Times New Roman" w:hAnsi="Times New Roman" w:cs="Times New Roman"/>
          <w:sz w:val="28"/>
          <w:szCs w:val="28"/>
        </w:rPr>
        <w:t xml:space="preserve">Система информационно-аналитической деятельности администрации школы и делопроизводство сформированы. Вся собранная специалистами и заместителями директора по направлениям информация систематизируется и анализируется. </w:t>
      </w:r>
      <w:r>
        <w:rPr>
          <w:rFonts w:ascii="Times New Roman" w:hAnsi="Times New Roman" w:cs="Times New Roman"/>
          <w:sz w:val="28"/>
          <w:szCs w:val="28"/>
        </w:rPr>
        <w:t xml:space="preserve">    </w:t>
      </w:r>
      <w:r w:rsidR="004D7317" w:rsidRPr="00FF1F93">
        <w:rPr>
          <w:rFonts w:ascii="Times New Roman" w:hAnsi="Times New Roman" w:cs="Times New Roman"/>
          <w:sz w:val="28"/>
          <w:szCs w:val="28"/>
        </w:rPr>
        <w:t xml:space="preserve">Документация хранится в электронном и/или бумажном виде согласно утверждённой номенклатуре дел и требованиям делопроизводства. </w:t>
      </w:r>
    </w:p>
    <w:p w:rsidR="004D7317" w:rsidRPr="00FF1F93" w:rsidRDefault="000E6128"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7317" w:rsidRPr="00FF1F93">
        <w:rPr>
          <w:rFonts w:ascii="Times New Roman" w:hAnsi="Times New Roman" w:cs="Times New Roman"/>
          <w:sz w:val="28"/>
          <w:szCs w:val="28"/>
        </w:rPr>
        <w:t xml:space="preserve">Сформированная структура управления позволяет реализовывать образовательные программы всех заявленных уровней образования. Руководство Учреждением ведётся в соответствии с законодательством РФ. В школе разработаны и утверждены функциональные обязанности работников, издан приказ об их распределении; имеется план работы Учреждения. </w:t>
      </w:r>
    </w:p>
    <w:p w:rsidR="004D7317" w:rsidRDefault="0062414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7317" w:rsidRPr="00FF1F93">
        <w:rPr>
          <w:rFonts w:ascii="Times New Roman" w:hAnsi="Times New Roman" w:cs="Times New Roman"/>
          <w:sz w:val="28"/>
          <w:szCs w:val="28"/>
        </w:rPr>
        <w:t xml:space="preserve">Тематика заседаний коллегиальных органов управления соответствует конкретным задачам, обеспечивающим как выполнение уставных целей и задач, так и развитие Учреждения в инновационном режиме; повестка и решения соответствуют их тематике; принимаемые решения имеют сроки и ответственных; </w:t>
      </w:r>
      <w:r w:rsidR="004D7317" w:rsidRPr="00FF1F93">
        <w:rPr>
          <w:rFonts w:ascii="Times New Roman" w:hAnsi="Times New Roman" w:cs="Times New Roman"/>
          <w:sz w:val="28"/>
          <w:szCs w:val="28"/>
        </w:rPr>
        <w:lastRenderedPageBreak/>
        <w:t xml:space="preserve">выполнение решений контролируется и обсуждается. Протоколы подписаны председателем, секретарём. </w:t>
      </w:r>
      <w:r w:rsidR="000E6128">
        <w:rPr>
          <w:rFonts w:ascii="Times New Roman" w:hAnsi="Times New Roman" w:cs="Times New Roman"/>
          <w:sz w:val="28"/>
          <w:szCs w:val="28"/>
        </w:rPr>
        <w:t xml:space="preserve"> </w:t>
      </w:r>
    </w:p>
    <w:p w:rsidR="000E6128" w:rsidRDefault="000E6128" w:rsidP="00FF1F93">
      <w:pPr>
        <w:autoSpaceDE w:val="0"/>
        <w:autoSpaceDN w:val="0"/>
        <w:adjustRightInd w:val="0"/>
        <w:spacing w:after="0" w:line="240" w:lineRule="auto"/>
        <w:jc w:val="both"/>
        <w:rPr>
          <w:rFonts w:ascii="Times New Roman" w:hAnsi="Times New Roman" w:cs="Times New Roman"/>
          <w:sz w:val="28"/>
          <w:szCs w:val="28"/>
        </w:rPr>
      </w:pPr>
    </w:p>
    <w:p w:rsidR="00624146"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p>
    <w:p w:rsidR="004D7317" w:rsidRDefault="004D7317" w:rsidP="00624146">
      <w:pPr>
        <w:autoSpaceDE w:val="0"/>
        <w:autoSpaceDN w:val="0"/>
        <w:adjustRightInd w:val="0"/>
        <w:spacing w:after="0" w:line="240" w:lineRule="auto"/>
        <w:jc w:val="center"/>
        <w:rPr>
          <w:rFonts w:ascii="Times New Roman" w:hAnsi="Times New Roman" w:cs="Times New Roman"/>
          <w:b/>
          <w:bCs/>
          <w:sz w:val="28"/>
          <w:szCs w:val="28"/>
        </w:rPr>
      </w:pPr>
      <w:r w:rsidRPr="00FF1F93">
        <w:rPr>
          <w:rFonts w:ascii="Times New Roman" w:hAnsi="Times New Roman" w:cs="Times New Roman"/>
          <w:b/>
          <w:bCs/>
          <w:sz w:val="28"/>
          <w:szCs w:val="28"/>
        </w:rPr>
        <w:t>Оценка содержания и качества подготовки обучающихся</w:t>
      </w:r>
    </w:p>
    <w:p w:rsidR="00624146"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p>
    <w:p w:rsidR="000934A3" w:rsidRPr="00FF1F93" w:rsidRDefault="00624146" w:rsidP="000934A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34A3">
        <w:rPr>
          <w:rFonts w:ascii="Times New Roman" w:hAnsi="Times New Roman" w:cs="Times New Roman"/>
          <w:sz w:val="28"/>
          <w:szCs w:val="28"/>
        </w:rPr>
        <w:t xml:space="preserve"> По итогам </w:t>
      </w:r>
      <w:r w:rsidR="000934A3" w:rsidRPr="001D2E59">
        <w:rPr>
          <w:rFonts w:ascii="Times New Roman" w:hAnsi="Times New Roman" w:cs="Times New Roman"/>
          <w:sz w:val="28"/>
          <w:szCs w:val="28"/>
        </w:rPr>
        <w:t xml:space="preserve">2018-2019 учебного года качество знаний по школе составило: 51%, показатель снизился в сравнении с прошлым учебным годом </w:t>
      </w:r>
      <w:r w:rsidR="000934A3">
        <w:rPr>
          <w:rFonts w:ascii="Times New Roman" w:hAnsi="Times New Roman" w:cs="Times New Roman"/>
          <w:sz w:val="28"/>
          <w:szCs w:val="28"/>
        </w:rPr>
        <w:t>(</w:t>
      </w:r>
      <w:r w:rsidR="000934A3" w:rsidRPr="001D2E59">
        <w:rPr>
          <w:rFonts w:ascii="Times New Roman" w:hAnsi="Times New Roman" w:cs="Times New Roman"/>
          <w:sz w:val="28"/>
          <w:szCs w:val="28"/>
        </w:rPr>
        <w:t>52,8</w:t>
      </w:r>
      <w:r w:rsidR="000934A3">
        <w:rPr>
          <w:rFonts w:ascii="Times New Roman" w:hAnsi="Times New Roman" w:cs="Times New Roman"/>
          <w:sz w:val="28"/>
          <w:szCs w:val="28"/>
        </w:rPr>
        <w:t xml:space="preserve">%) </w:t>
      </w:r>
      <w:r w:rsidR="000934A3" w:rsidRPr="001D2E59">
        <w:rPr>
          <w:rFonts w:ascii="Times New Roman" w:hAnsi="Times New Roman" w:cs="Times New Roman"/>
          <w:sz w:val="28"/>
          <w:szCs w:val="28"/>
        </w:rPr>
        <w:t xml:space="preserve">на 1,8 </w:t>
      </w:r>
      <w:r w:rsidR="000934A3">
        <w:rPr>
          <w:rFonts w:ascii="Times New Roman" w:hAnsi="Times New Roman" w:cs="Times New Roman"/>
          <w:sz w:val="28"/>
          <w:szCs w:val="28"/>
        </w:rPr>
        <w:t>%</w:t>
      </w:r>
      <w:r w:rsidR="000934A3" w:rsidRPr="001D2E59">
        <w:rPr>
          <w:rFonts w:ascii="Times New Roman" w:hAnsi="Times New Roman" w:cs="Times New Roman"/>
          <w:sz w:val="28"/>
          <w:szCs w:val="28"/>
        </w:rPr>
        <w:t>.</w:t>
      </w:r>
      <w:r w:rsidR="000934A3" w:rsidRPr="00FF1F93">
        <w:rPr>
          <w:rFonts w:ascii="Times New Roman" w:hAnsi="Times New Roman" w:cs="Times New Roman"/>
          <w:sz w:val="28"/>
          <w:szCs w:val="28"/>
        </w:rPr>
        <w:t xml:space="preserve"> </w:t>
      </w:r>
    </w:p>
    <w:p w:rsidR="004D7317" w:rsidRPr="00FF1F93" w:rsidRDefault="00D822E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7317" w:rsidRPr="00FF1F93">
        <w:rPr>
          <w:rFonts w:ascii="Times New Roman" w:hAnsi="Times New Roman" w:cs="Times New Roman"/>
          <w:sz w:val="28"/>
          <w:szCs w:val="28"/>
        </w:rPr>
        <w:t>Результаты обучающихся на государств</w:t>
      </w:r>
      <w:r w:rsidR="00FF19DF">
        <w:rPr>
          <w:rFonts w:ascii="Times New Roman" w:hAnsi="Times New Roman" w:cs="Times New Roman"/>
          <w:sz w:val="28"/>
          <w:szCs w:val="28"/>
        </w:rPr>
        <w:t xml:space="preserve">енной итоговой аттестации </w:t>
      </w:r>
      <w:r w:rsidR="004D7317" w:rsidRPr="00FF1F93">
        <w:rPr>
          <w:rFonts w:ascii="Times New Roman" w:hAnsi="Times New Roman" w:cs="Times New Roman"/>
          <w:sz w:val="28"/>
          <w:szCs w:val="28"/>
        </w:rPr>
        <w:t>имеют в цело</w:t>
      </w:r>
      <w:r w:rsidR="00FF19DF">
        <w:rPr>
          <w:rFonts w:ascii="Times New Roman" w:hAnsi="Times New Roman" w:cs="Times New Roman"/>
          <w:sz w:val="28"/>
          <w:szCs w:val="28"/>
        </w:rPr>
        <w:t>м стабильную динамику, что</w:t>
      </w:r>
      <w:r w:rsidR="004D7317" w:rsidRPr="00FF1F93">
        <w:rPr>
          <w:rFonts w:ascii="Times New Roman" w:hAnsi="Times New Roman" w:cs="Times New Roman"/>
          <w:sz w:val="28"/>
          <w:szCs w:val="28"/>
        </w:rPr>
        <w:t xml:space="preserve"> подтверждает уровень работы педагогического коллектива</w:t>
      </w:r>
      <w:r w:rsidR="008F58F4">
        <w:rPr>
          <w:rFonts w:ascii="Times New Roman" w:hAnsi="Times New Roman" w:cs="Times New Roman"/>
          <w:sz w:val="28"/>
          <w:szCs w:val="28"/>
        </w:rPr>
        <w:t>.</w:t>
      </w:r>
      <w:r w:rsidR="004D7317" w:rsidRPr="00FF1F93">
        <w:rPr>
          <w:rFonts w:ascii="Times New Roman" w:hAnsi="Times New Roman" w:cs="Times New Roman"/>
          <w:sz w:val="28"/>
          <w:szCs w:val="28"/>
        </w:rPr>
        <w:t xml:space="preserve"> </w:t>
      </w:r>
    </w:p>
    <w:p w:rsidR="004D7317" w:rsidRPr="00FF1F93" w:rsidRDefault="00624146"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7889">
        <w:rPr>
          <w:rFonts w:ascii="Times New Roman" w:hAnsi="Times New Roman" w:cs="Times New Roman"/>
          <w:sz w:val="28"/>
          <w:szCs w:val="28"/>
        </w:rPr>
        <w:t>Итоги 2018 – 2019</w:t>
      </w:r>
      <w:r w:rsidR="004D7317" w:rsidRPr="00FF1F93">
        <w:rPr>
          <w:rFonts w:ascii="Times New Roman" w:hAnsi="Times New Roman" w:cs="Times New Roman"/>
          <w:sz w:val="28"/>
          <w:szCs w:val="28"/>
        </w:rPr>
        <w:t xml:space="preserve"> учебного года свидетельствуют о создании образовательной среды, помогающей школьникам развивать способности, получать должный уровень знаний, необходимый для самоутверждения, самоопределения личности. </w:t>
      </w:r>
      <w:r>
        <w:rPr>
          <w:rFonts w:ascii="Times New Roman" w:hAnsi="Times New Roman" w:cs="Times New Roman"/>
          <w:sz w:val="28"/>
          <w:szCs w:val="28"/>
        </w:rPr>
        <w:t xml:space="preserve">    </w:t>
      </w:r>
      <w:r w:rsidR="004D7317" w:rsidRPr="00FF1F93">
        <w:rPr>
          <w:rFonts w:ascii="Times New Roman" w:hAnsi="Times New Roman" w:cs="Times New Roman"/>
          <w:sz w:val="28"/>
          <w:szCs w:val="28"/>
        </w:rPr>
        <w:t xml:space="preserve">Использование развивающей системы обучения, передовых технологий развивающего, системно-деятельностного, личностно-ориентированного обучения, изучение и внедрение актуального педагогического опыта, уровневая дифференциация обучения, создание здоровьесберегающей среды (режим питания, режим работы, создание микроклимата в урочной и внеурочной деятельности, организация адаптационного периода первоклассников, психологическая подготовка четвероклассников к переходу в среднее звено) позволили достичь оптимальных результатов обучения. </w:t>
      </w:r>
    </w:p>
    <w:p w:rsidR="004D7317" w:rsidRPr="00FF1F93" w:rsidRDefault="004D7317" w:rsidP="00FF1F93">
      <w:pPr>
        <w:autoSpaceDE w:val="0"/>
        <w:autoSpaceDN w:val="0"/>
        <w:adjustRightInd w:val="0"/>
        <w:spacing w:after="0" w:line="240" w:lineRule="auto"/>
        <w:jc w:val="both"/>
        <w:rPr>
          <w:rFonts w:ascii="Times New Roman" w:hAnsi="Times New Roman" w:cs="Times New Roman"/>
          <w:sz w:val="28"/>
          <w:szCs w:val="28"/>
        </w:rPr>
      </w:pPr>
    </w:p>
    <w:p w:rsidR="004D7317" w:rsidRDefault="004D7317" w:rsidP="00624146">
      <w:pPr>
        <w:autoSpaceDE w:val="0"/>
        <w:autoSpaceDN w:val="0"/>
        <w:adjustRightInd w:val="0"/>
        <w:spacing w:after="0" w:line="240" w:lineRule="auto"/>
        <w:jc w:val="center"/>
        <w:rPr>
          <w:rFonts w:ascii="Times New Roman" w:hAnsi="Times New Roman" w:cs="Times New Roman"/>
          <w:b/>
          <w:bCs/>
          <w:sz w:val="28"/>
          <w:szCs w:val="28"/>
        </w:rPr>
      </w:pPr>
      <w:r w:rsidRPr="00FF1F93">
        <w:rPr>
          <w:rFonts w:ascii="Times New Roman" w:hAnsi="Times New Roman" w:cs="Times New Roman"/>
          <w:b/>
          <w:bCs/>
          <w:sz w:val="28"/>
          <w:szCs w:val="28"/>
        </w:rPr>
        <w:t>Показатель качества знаний и успеваемости в разрезе классов</w:t>
      </w:r>
    </w:p>
    <w:p w:rsidR="00624146" w:rsidRDefault="00624146" w:rsidP="00624146">
      <w:pPr>
        <w:autoSpaceDE w:val="0"/>
        <w:autoSpaceDN w:val="0"/>
        <w:adjustRightInd w:val="0"/>
        <w:spacing w:after="0" w:line="240" w:lineRule="auto"/>
        <w:jc w:val="center"/>
        <w:rPr>
          <w:rFonts w:ascii="Times New Roman" w:hAnsi="Times New Roman" w:cs="Times New Roman"/>
          <w:b/>
          <w:bCs/>
          <w:sz w:val="28"/>
          <w:szCs w:val="28"/>
        </w:rPr>
      </w:pPr>
    </w:p>
    <w:p w:rsidR="00624146" w:rsidRPr="00FF1F93" w:rsidRDefault="00624146" w:rsidP="00624146">
      <w:pPr>
        <w:autoSpaceDE w:val="0"/>
        <w:autoSpaceDN w:val="0"/>
        <w:adjustRightInd w:val="0"/>
        <w:spacing w:after="0" w:line="240" w:lineRule="auto"/>
        <w:jc w:val="center"/>
        <w:rPr>
          <w:rFonts w:ascii="Times New Roman" w:hAnsi="Times New Roman" w:cs="Times New Roman"/>
          <w:sz w:val="28"/>
          <w:szCs w:val="28"/>
        </w:rPr>
      </w:pPr>
      <w:r w:rsidRPr="00FF1F93">
        <w:rPr>
          <w:rFonts w:ascii="Times New Roman" w:hAnsi="Times New Roman" w:cs="Times New Roman"/>
          <w:b/>
          <w:bCs/>
          <w:sz w:val="28"/>
          <w:szCs w:val="28"/>
        </w:rPr>
        <w:t>Начальное образование</w:t>
      </w:r>
    </w:p>
    <w:p w:rsidR="00624146" w:rsidRDefault="00624146" w:rsidP="00624146">
      <w:pPr>
        <w:autoSpaceDE w:val="0"/>
        <w:autoSpaceDN w:val="0"/>
        <w:adjustRightInd w:val="0"/>
        <w:spacing w:after="0" w:line="240" w:lineRule="auto"/>
        <w:rPr>
          <w:rFonts w:ascii="Times New Roman" w:hAnsi="Times New Roman" w:cs="Times New Roman"/>
          <w:b/>
          <w:bCs/>
          <w:sz w:val="28"/>
          <w:szCs w:val="28"/>
        </w:rPr>
      </w:pPr>
    </w:p>
    <w:tbl>
      <w:tblPr>
        <w:tblStyle w:val="a3"/>
        <w:tblW w:w="10012" w:type="dxa"/>
        <w:tblLayout w:type="fixed"/>
        <w:tblLook w:val="0000" w:firstRow="0" w:lastRow="0" w:firstColumn="0" w:lastColumn="0" w:noHBand="0" w:noVBand="0"/>
      </w:tblPr>
      <w:tblGrid>
        <w:gridCol w:w="988"/>
        <w:gridCol w:w="4961"/>
        <w:gridCol w:w="1802"/>
        <w:gridCol w:w="2255"/>
        <w:gridCol w:w="6"/>
      </w:tblGrid>
      <w:tr w:rsidR="000934A3" w:rsidRPr="000E6128" w:rsidTr="000934A3">
        <w:trPr>
          <w:gridAfter w:val="1"/>
          <w:wAfter w:w="6" w:type="dxa"/>
          <w:trHeight w:val="107"/>
        </w:trPr>
        <w:tc>
          <w:tcPr>
            <w:tcW w:w="988" w:type="dxa"/>
          </w:tcPr>
          <w:p w:rsidR="000934A3" w:rsidRDefault="000934A3" w:rsidP="000934A3">
            <w:pPr>
              <w:autoSpaceDE w:val="0"/>
              <w:autoSpaceDN w:val="0"/>
              <w:adjustRightInd w:val="0"/>
              <w:jc w:val="both"/>
              <w:rPr>
                <w:rFonts w:ascii="Times New Roman" w:hAnsi="Times New Roman" w:cs="Times New Roman"/>
                <w:b/>
                <w:bCs/>
                <w:color w:val="000000"/>
                <w:sz w:val="28"/>
                <w:szCs w:val="28"/>
              </w:rPr>
            </w:pPr>
            <w:r w:rsidRPr="00D822E6">
              <w:rPr>
                <w:rFonts w:ascii="Times New Roman" w:hAnsi="Times New Roman" w:cs="Times New Roman"/>
                <w:b/>
                <w:bCs/>
                <w:color w:val="000000"/>
                <w:sz w:val="28"/>
                <w:szCs w:val="28"/>
              </w:rPr>
              <w:t>№</w:t>
            </w:r>
          </w:p>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b/>
                <w:bCs/>
                <w:color w:val="000000"/>
                <w:sz w:val="28"/>
                <w:szCs w:val="28"/>
              </w:rPr>
              <w:t xml:space="preserve">п/п </w:t>
            </w: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b/>
                <w:bCs/>
                <w:color w:val="000000"/>
                <w:sz w:val="28"/>
                <w:szCs w:val="28"/>
              </w:rPr>
              <w:t xml:space="preserve">Предмет </w:t>
            </w:r>
          </w:p>
        </w:tc>
        <w:tc>
          <w:tcPr>
            <w:tcW w:w="1802"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b/>
                <w:bCs/>
                <w:color w:val="000000"/>
                <w:sz w:val="28"/>
                <w:szCs w:val="28"/>
              </w:rPr>
              <w:t xml:space="preserve">Качество знаний </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b/>
                <w:bCs/>
                <w:color w:val="000000"/>
                <w:sz w:val="28"/>
                <w:szCs w:val="28"/>
              </w:rPr>
              <w:t xml:space="preserve">Успеваемость </w:t>
            </w:r>
          </w:p>
        </w:tc>
      </w:tr>
      <w:tr w:rsidR="000934A3" w:rsidRPr="000E6128" w:rsidTr="000934A3">
        <w:trPr>
          <w:gridAfter w:val="1"/>
          <w:wAfter w:w="6" w:type="dxa"/>
          <w:trHeight w:val="247"/>
        </w:trPr>
        <w:tc>
          <w:tcPr>
            <w:tcW w:w="988"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1. </w:t>
            </w:r>
          </w:p>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Начальные классы (учитывать все предметы начальной школы) </w:t>
            </w:r>
          </w:p>
        </w:tc>
        <w:tc>
          <w:tcPr>
            <w:tcW w:w="1802"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79,6</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100 </w:t>
            </w:r>
          </w:p>
        </w:tc>
      </w:tr>
      <w:tr w:rsidR="000934A3" w:rsidRPr="000E6128" w:rsidTr="000934A3">
        <w:trPr>
          <w:trHeight w:val="109"/>
        </w:trPr>
        <w:tc>
          <w:tcPr>
            <w:tcW w:w="10012" w:type="dxa"/>
            <w:gridSpan w:val="5"/>
          </w:tcPr>
          <w:p w:rsidR="000934A3" w:rsidRPr="000E6128" w:rsidRDefault="000934A3" w:rsidP="000934A3">
            <w:pPr>
              <w:autoSpaceDE w:val="0"/>
              <w:autoSpaceDN w:val="0"/>
              <w:adjustRightInd w:val="0"/>
              <w:jc w:val="both"/>
              <w:rPr>
                <w:rFonts w:ascii="Times New Roman" w:hAnsi="Times New Roman" w:cs="Times New Roman"/>
                <w:color w:val="000000"/>
                <w:sz w:val="28"/>
                <w:szCs w:val="28"/>
                <w:highlight w:val="yellow"/>
              </w:rPr>
            </w:pPr>
            <w:r w:rsidRPr="00D822E6">
              <w:rPr>
                <w:rFonts w:ascii="Times New Roman" w:hAnsi="Times New Roman" w:cs="Times New Roman"/>
                <w:color w:val="000000"/>
                <w:sz w:val="28"/>
                <w:szCs w:val="28"/>
              </w:rPr>
              <w:t xml:space="preserve">В разрезе предметов </w:t>
            </w:r>
          </w:p>
        </w:tc>
      </w:tr>
      <w:tr w:rsidR="000934A3" w:rsidRPr="000E6128" w:rsidTr="000934A3">
        <w:trPr>
          <w:gridAfter w:val="1"/>
          <w:wAfter w:w="6" w:type="dxa"/>
          <w:trHeight w:val="301"/>
        </w:trPr>
        <w:tc>
          <w:tcPr>
            <w:tcW w:w="988"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2. </w:t>
            </w: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Русский язык </w:t>
            </w:r>
          </w:p>
        </w:tc>
        <w:tc>
          <w:tcPr>
            <w:tcW w:w="1802"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60</w:t>
            </w:r>
            <w:r w:rsidRPr="00D822E6">
              <w:rPr>
                <w:rFonts w:ascii="Times New Roman" w:hAnsi="Times New Roman" w:cs="Times New Roman"/>
                <w:color w:val="000000"/>
                <w:sz w:val="28"/>
                <w:szCs w:val="28"/>
              </w:rPr>
              <w:t xml:space="preserve"> </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100 </w:t>
            </w:r>
          </w:p>
        </w:tc>
      </w:tr>
      <w:tr w:rsidR="000934A3" w:rsidRPr="000E6128" w:rsidTr="000934A3">
        <w:trPr>
          <w:gridAfter w:val="1"/>
          <w:wAfter w:w="6" w:type="dxa"/>
          <w:trHeight w:val="110"/>
        </w:trPr>
        <w:tc>
          <w:tcPr>
            <w:tcW w:w="988"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3. </w:t>
            </w: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Родной язык</w:t>
            </w:r>
          </w:p>
        </w:tc>
        <w:tc>
          <w:tcPr>
            <w:tcW w:w="1802"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100 </w:t>
            </w:r>
          </w:p>
        </w:tc>
      </w:tr>
      <w:tr w:rsidR="000934A3" w:rsidRPr="000E6128" w:rsidTr="000934A3">
        <w:trPr>
          <w:gridAfter w:val="1"/>
          <w:wAfter w:w="6" w:type="dxa"/>
          <w:trHeight w:val="110"/>
        </w:trPr>
        <w:tc>
          <w:tcPr>
            <w:tcW w:w="988"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4. </w:t>
            </w: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Литературное чтение</w:t>
            </w:r>
          </w:p>
        </w:tc>
        <w:tc>
          <w:tcPr>
            <w:tcW w:w="1802"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84,2</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0934A3" w:rsidRPr="000E6128" w:rsidTr="000934A3">
        <w:trPr>
          <w:gridAfter w:val="1"/>
          <w:wAfter w:w="6" w:type="dxa"/>
          <w:trHeight w:val="110"/>
        </w:trPr>
        <w:tc>
          <w:tcPr>
            <w:tcW w:w="988"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5. </w:t>
            </w: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Математика </w:t>
            </w:r>
          </w:p>
        </w:tc>
        <w:tc>
          <w:tcPr>
            <w:tcW w:w="1802"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64</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100 </w:t>
            </w:r>
          </w:p>
        </w:tc>
      </w:tr>
      <w:tr w:rsidR="000934A3" w:rsidRPr="000E6128" w:rsidTr="000934A3">
        <w:trPr>
          <w:gridAfter w:val="1"/>
          <w:wAfter w:w="6" w:type="dxa"/>
          <w:trHeight w:val="110"/>
        </w:trPr>
        <w:tc>
          <w:tcPr>
            <w:tcW w:w="988"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Окружающий мир </w:t>
            </w:r>
          </w:p>
        </w:tc>
        <w:tc>
          <w:tcPr>
            <w:tcW w:w="1802"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65,6</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100 </w:t>
            </w:r>
          </w:p>
        </w:tc>
      </w:tr>
      <w:tr w:rsidR="000934A3" w:rsidRPr="00FF1F93" w:rsidTr="000934A3">
        <w:trPr>
          <w:gridAfter w:val="1"/>
          <w:wAfter w:w="6" w:type="dxa"/>
          <w:trHeight w:val="110"/>
        </w:trPr>
        <w:tc>
          <w:tcPr>
            <w:tcW w:w="988"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Иностранный язык (английский язык)</w:t>
            </w:r>
          </w:p>
        </w:tc>
        <w:tc>
          <w:tcPr>
            <w:tcW w:w="1802" w:type="dxa"/>
          </w:tcPr>
          <w:p w:rsidR="000934A3"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0934A3" w:rsidRPr="00FF1F93" w:rsidTr="000934A3">
        <w:trPr>
          <w:gridAfter w:val="1"/>
          <w:wAfter w:w="6" w:type="dxa"/>
          <w:trHeight w:val="110"/>
        </w:trPr>
        <w:tc>
          <w:tcPr>
            <w:tcW w:w="988"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Изобразительное искусство</w:t>
            </w:r>
          </w:p>
        </w:tc>
        <w:tc>
          <w:tcPr>
            <w:tcW w:w="1802" w:type="dxa"/>
          </w:tcPr>
          <w:p w:rsidR="000934A3"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98,6</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0934A3" w:rsidRPr="00FF1F93" w:rsidTr="000934A3">
        <w:trPr>
          <w:gridAfter w:val="1"/>
          <w:wAfter w:w="6" w:type="dxa"/>
          <w:trHeight w:val="110"/>
        </w:trPr>
        <w:tc>
          <w:tcPr>
            <w:tcW w:w="988"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Технология </w:t>
            </w:r>
          </w:p>
        </w:tc>
        <w:tc>
          <w:tcPr>
            <w:tcW w:w="1802" w:type="dxa"/>
          </w:tcPr>
          <w:p w:rsidR="000934A3"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97,4</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0934A3" w:rsidRPr="00FF1F93" w:rsidTr="000934A3">
        <w:trPr>
          <w:gridAfter w:val="1"/>
          <w:wAfter w:w="6" w:type="dxa"/>
          <w:trHeight w:val="110"/>
        </w:trPr>
        <w:tc>
          <w:tcPr>
            <w:tcW w:w="988"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w:t>
            </w:r>
          </w:p>
        </w:tc>
        <w:tc>
          <w:tcPr>
            <w:tcW w:w="1802" w:type="dxa"/>
          </w:tcPr>
          <w:p w:rsidR="000934A3"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97,4</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0934A3" w:rsidRPr="00FF1F93" w:rsidTr="000934A3">
        <w:trPr>
          <w:gridAfter w:val="1"/>
          <w:wAfter w:w="6" w:type="dxa"/>
          <w:trHeight w:val="110"/>
        </w:trPr>
        <w:tc>
          <w:tcPr>
            <w:tcW w:w="988"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4961"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Музыка </w:t>
            </w:r>
          </w:p>
        </w:tc>
        <w:tc>
          <w:tcPr>
            <w:tcW w:w="1802" w:type="dxa"/>
          </w:tcPr>
          <w:p w:rsidR="000934A3"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96,2</w:t>
            </w:r>
          </w:p>
        </w:tc>
        <w:tc>
          <w:tcPr>
            <w:tcW w:w="2255" w:type="dxa"/>
          </w:tcPr>
          <w:p w:rsidR="000934A3" w:rsidRPr="00D822E6" w:rsidRDefault="000934A3" w:rsidP="000934A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bl>
    <w:p w:rsidR="00DD16EE" w:rsidRDefault="00DD16EE" w:rsidP="000934A3">
      <w:pPr>
        <w:spacing w:after="0" w:line="240" w:lineRule="auto"/>
        <w:rPr>
          <w:rFonts w:ascii="Times New Roman" w:hAnsi="Times New Roman" w:cs="Times New Roman"/>
          <w:b/>
          <w:bCs/>
          <w:color w:val="000000"/>
          <w:sz w:val="28"/>
          <w:szCs w:val="28"/>
        </w:rPr>
      </w:pPr>
    </w:p>
    <w:p w:rsidR="004D7317" w:rsidRPr="00FF1F93" w:rsidRDefault="00271345" w:rsidP="00624146">
      <w:pPr>
        <w:spacing w:after="0" w:line="240" w:lineRule="auto"/>
        <w:jc w:val="center"/>
        <w:rPr>
          <w:rFonts w:ascii="Times New Roman" w:hAnsi="Times New Roman" w:cs="Times New Roman"/>
          <w:sz w:val="28"/>
          <w:szCs w:val="28"/>
        </w:rPr>
      </w:pPr>
      <w:r w:rsidRPr="003C4DAF">
        <w:rPr>
          <w:rFonts w:ascii="Times New Roman" w:hAnsi="Times New Roman" w:cs="Times New Roman"/>
          <w:b/>
          <w:bCs/>
          <w:sz w:val="28"/>
          <w:szCs w:val="28"/>
        </w:rPr>
        <w:lastRenderedPageBreak/>
        <w:t>Ос</w:t>
      </w:r>
      <w:r>
        <w:rPr>
          <w:rFonts w:ascii="Times New Roman" w:hAnsi="Times New Roman" w:cs="Times New Roman"/>
          <w:b/>
          <w:bCs/>
          <w:color w:val="000000"/>
          <w:sz w:val="28"/>
          <w:szCs w:val="28"/>
        </w:rPr>
        <w:t xml:space="preserve">новное </w:t>
      </w:r>
      <w:r w:rsidR="004D7317" w:rsidRPr="00FF1F93">
        <w:rPr>
          <w:rFonts w:ascii="Times New Roman" w:hAnsi="Times New Roman" w:cs="Times New Roman"/>
          <w:b/>
          <w:bCs/>
          <w:color w:val="000000"/>
          <w:sz w:val="28"/>
          <w:szCs w:val="28"/>
        </w:rPr>
        <w:t>образование</w:t>
      </w:r>
    </w:p>
    <w:p w:rsidR="004D7317" w:rsidRPr="00FF1F93" w:rsidRDefault="004D7317" w:rsidP="00FF1F93">
      <w:pPr>
        <w:spacing w:after="0" w:line="240" w:lineRule="auto"/>
        <w:jc w:val="both"/>
        <w:rPr>
          <w:rFonts w:ascii="Times New Roman" w:hAnsi="Times New Roman" w:cs="Times New Roman"/>
          <w:sz w:val="28"/>
          <w:szCs w:val="28"/>
        </w:rPr>
      </w:pPr>
    </w:p>
    <w:tbl>
      <w:tblPr>
        <w:tblStyle w:val="a3"/>
        <w:tblW w:w="9918" w:type="dxa"/>
        <w:tblLayout w:type="fixed"/>
        <w:tblLook w:val="0000" w:firstRow="0" w:lastRow="0" w:firstColumn="0" w:lastColumn="0" w:noHBand="0" w:noVBand="0"/>
      </w:tblPr>
      <w:tblGrid>
        <w:gridCol w:w="846"/>
        <w:gridCol w:w="5103"/>
        <w:gridCol w:w="2236"/>
        <w:gridCol w:w="1733"/>
      </w:tblGrid>
      <w:tr w:rsidR="004D7317" w:rsidRPr="00FF1F93" w:rsidTr="000E6128">
        <w:trPr>
          <w:trHeight w:val="107"/>
        </w:trPr>
        <w:tc>
          <w:tcPr>
            <w:tcW w:w="846" w:type="dxa"/>
          </w:tcPr>
          <w:p w:rsidR="00733304" w:rsidRDefault="004D7317" w:rsidP="00FF1F93">
            <w:pPr>
              <w:autoSpaceDE w:val="0"/>
              <w:autoSpaceDN w:val="0"/>
              <w:adjustRightInd w:val="0"/>
              <w:jc w:val="both"/>
              <w:rPr>
                <w:rFonts w:ascii="Times New Roman" w:hAnsi="Times New Roman" w:cs="Times New Roman"/>
                <w:b/>
                <w:bCs/>
                <w:color w:val="000000"/>
                <w:sz w:val="28"/>
                <w:szCs w:val="28"/>
              </w:rPr>
            </w:pPr>
            <w:r w:rsidRPr="00D822E6">
              <w:rPr>
                <w:rFonts w:ascii="Times New Roman" w:hAnsi="Times New Roman" w:cs="Times New Roman"/>
                <w:b/>
                <w:bCs/>
                <w:color w:val="000000"/>
                <w:sz w:val="28"/>
                <w:szCs w:val="28"/>
              </w:rPr>
              <w:t>№</w:t>
            </w:r>
          </w:p>
          <w:p w:rsidR="004D7317" w:rsidRPr="00D822E6" w:rsidRDefault="004D7317" w:rsidP="00FF1F9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b/>
                <w:bCs/>
                <w:color w:val="000000"/>
                <w:sz w:val="28"/>
                <w:szCs w:val="28"/>
              </w:rPr>
              <w:t xml:space="preserve">п/п </w:t>
            </w:r>
          </w:p>
        </w:tc>
        <w:tc>
          <w:tcPr>
            <w:tcW w:w="5103" w:type="dxa"/>
          </w:tcPr>
          <w:p w:rsidR="004D7317" w:rsidRPr="00D822E6" w:rsidRDefault="004D7317" w:rsidP="00FF1F93">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b/>
                <w:bCs/>
                <w:color w:val="000000"/>
                <w:sz w:val="28"/>
                <w:szCs w:val="28"/>
              </w:rPr>
              <w:t xml:space="preserve">Предмет </w:t>
            </w:r>
          </w:p>
        </w:tc>
        <w:tc>
          <w:tcPr>
            <w:tcW w:w="2236" w:type="dxa"/>
          </w:tcPr>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Качество знаний </w:t>
            </w:r>
          </w:p>
        </w:tc>
        <w:tc>
          <w:tcPr>
            <w:tcW w:w="1733" w:type="dxa"/>
          </w:tcPr>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Успеваемость </w:t>
            </w:r>
          </w:p>
        </w:tc>
      </w:tr>
      <w:tr w:rsidR="00271345" w:rsidRPr="00FF1F93" w:rsidTr="000E6128">
        <w:trPr>
          <w:trHeight w:val="347"/>
        </w:trPr>
        <w:tc>
          <w:tcPr>
            <w:tcW w:w="846" w:type="dxa"/>
          </w:tcPr>
          <w:p w:rsidR="00271345" w:rsidRPr="00D822E6" w:rsidRDefault="00271345" w:rsidP="00271345">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1. </w:t>
            </w:r>
          </w:p>
        </w:tc>
        <w:tc>
          <w:tcPr>
            <w:tcW w:w="5103" w:type="dxa"/>
          </w:tcPr>
          <w:p w:rsidR="00271345" w:rsidRPr="00FF1F93" w:rsidRDefault="00271345" w:rsidP="00271345">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Русский язык </w:t>
            </w:r>
          </w:p>
        </w:tc>
        <w:tc>
          <w:tcPr>
            <w:tcW w:w="2236" w:type="dxa"/>
          </w:tcPr>
          <w:p w:rsidR="00271345" w:rsidRPr="00FF1F93" w:rsidRDefault="003C4DAF" w:rsidP="0027134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67</w:t>
            </w:r>
          </w:p>
        </w:tc>
        <w:tc>
          <w:tcPr>
            <w:tcW w:w="1733" w:type="dxa"/>
          </w:tcPr>
          <w:p w:rsidR="00271345" w:rsidRPr="00FF1F93" w:rsidRDefault="00271345" w:rsidP="0027134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271345" w:rsidRPr="00FF1F93" w:rsidTr="000E6128">
        <w:trPr>
          <w:trHeight w:val="347"/>
        </w:trPr>
        <w:tc>
          <w:tcPr>
            <w:tcW w:w="846" w:type="dxa"/>
          </w:tcPr>
          <w:p w:rsidR="00271345" w:rsidRPr="00FF1F93" w:rsidRDefault="00271345" w:rsidP="0027134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p>
        </w:tc>
        <w:tc>
          <w:tcPr>
            <w:tcW w:w="5103" w:type="dxa"/>
          </w:tcPr>
          <w:p w:rsidR="00271345" w:rsidRPr="00FF1F93" w:rsidRDefault="00271345" w:rsidP="00271345">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Литература</w:t>
            </w:r>
          </w:p>
        </w:tc>
        <w:tc>
          <w:tcPr>
            <w:tcW w:w="2236" w:type="dxa"/>
          </w:tcPr>
          <w:p w:rsidR="00271345" w:rsidRPr="00FF1F93" w:rsidRDefault="003C4DAF" w:rsidP="0027134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74,5</w:t>
            </w:r>
          </w:p>
        </w:tc>
        <w:tc>
          <w:tcPr>
            <w:tcW w:w="1733" w:type="dxa"/>
          </w:tcPr>
          <w:p w:rsidR="00271345" w:rsidRPr="00FF1F93" w:rsidRDefault="00271345" w:rsidP="00271345">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3C4DAF" w:rsidRPr="00FF1F93" w:rsidTr="000E6128">
        <w:trPr>
          <w:trHeight w:val="3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p>
        </w:tc>
        <w:tc>
          <w:tcPr>
            <w:tcW w:w="5103" w:type="dxa"/>
          </w:tcPr>
          <w:p w:rsidR="003C4DAF" w:rsidRPr="00D822E6"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Иностранный язык</w:t>
            </w:r>
            <w:r>
              <w:rPr>
                <w:rFonts w:ascii="Times New Roman" w:hAnsi="Times New Roman" w:cs="Times New Roman"/>
                <w:color w:val="000000"/>
                <w:sz w:val="28"/>
                <w:szCs w:val="28"/>
              </w:rPr>
              <w:t xml:space="preserve"> (англ.)</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61</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3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Второй и</w:t>
            </w:r>
            <w:r w:rsidRPr="00FF1F93">
              <w:rPr>
                <w:rFonts w:ascii="Times New Roman" w:hAnsi="Times New Roman" w:cs="Times New Roman"/>
                <w:color w:val="000000"/>
                <w:sz w:val="28"/>
                <w:szCs w:val="28"/>
              </w:rPr>
              <w:t>ностранный язык</w:t>
            </w:r>
            <w:r>
              <w:rPr>
                <w:rFonts w:ascii="Times New Roman" w:hAnsi="Times New Roman" w:cs="Times New Roman"/>
                <w:color w:val="000000"/>
                <w:sz w:val="28"/>
                <w:szCs w:val="28"/>
              </w:rPr>
              <w:t xml:space="preserve"> (нем.)</w:t>
            </w:r>
          </w:p>
        </w:tc>
        <w:tc>
          <w:tcPr>
            <w:tcW w:w="2236" w:type="dxa"/>
          </w:tcPr>
          <w:p w:rsidR="003C4DAF"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67</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3C4DAF" w:rsidRPr="00FF1F93" w:rsidTr="000E6128">
        <w:trPr>
          <w:trHeight w:val="3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Математика</w:t>
            </w:r>
            <w:r>
              <w:rPr>
                <w:rFonts w:ascii="Times New Roman" w:hAnsi="Times New Roman" w:cs="Times New Roman"/>
                <w:color w:val="000000"/>
                <w:sz w:val="28"/>
                <w:szCs w:val="28"/>
              </w:rPr>
              <w:t xml:space="preserve"> (алгебра, геометрия)</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56,3</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3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Информатика </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87</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255"/>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7.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История</w:t>
            </w:r>
            <w:r>
              <w:rPr>
                <w:rFonts w:ascii="Times New Roman" w:hAnsi="Times New Roman" w:cs="Times New Roman"/>
                <w:color w:val="000000"/>
                <w:sz w:val="28"/>
                <w:szCs w:val="28"/>
              </w:rPr>
              <w:t xml:space="preserve"> России. Всеобщая история</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75,3</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2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Обществознание</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73,5</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География</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86</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Биология</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74,5</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Физика</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69</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Химия</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49</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Изобр</w:t>
            </w:r>
            <w:r>
              <w:rPr>
                <w:rFonts w:ascii="Times New Roman" w:hAnsi="Times New Roman" w:cs="Times New Roman"/>
                <w:color w:val="000000"/>
                <w:sz w:val="28"/>
                <w:szCs w:val="28"/>
              </w:rPr>
              <w:t>азительное искусство</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97</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Музыка</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97</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Физическая культура</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p>
        </w:tc>
        <w:tc>
          <w:tcPr>
            <w:tcW w:w="5103" w:type="dxa"/>
          </w:tcPr>
          <w:p w:rsidR="003C4DAF" w:rsidRPr="00FF1F93" w:rsidRDefault="003C4DAF" w:rsidP="003C4DAF">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Основы безопасности жизнедеятельности</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94,3</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16.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Технология </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86</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0E6128">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Искусство </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3C4DAF" w:rsidRPr="00FF1F93" w:rsidTr="000E6128">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Черчение и графика</w:t>
            </w:r>
          </w:p>
        </w:tc>
        <w:tc>
          <w:tcPr>
            <w:tcW w:w="223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77,2</w:t>
            </w:r>
          </w:p>
        </w:tc>
        <w:tc>
          <w:tcPr>
            <w:tcW w:w="173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p>
        </w:tc>
      </w:tr>
    </w:tbl>
    <w:p w:rsidR="004D7317" w:rsidRPr="00FF1F93" w:rsidRDefault="004D7317" w:rsidP="00FF1F93">
      <w:pPr>
        <w:spacing w:after="0" w:line="240" w:lineRule="auto"/>
        <w:jc w:val="both"/>
        <w:rPr>
          <w:rFonts w:ascii="Times New Roman" w:hAnsi="Times New Roman" w:cs="Times New Roman"/>
          <w:sz w:val="28"/>
          <w:szCs w:val="28"/>
        </w:rPr>
      </w:pPr>
    </w:p>
    <w:p w:rsidR="00271345" w:rsidRPr="00FF1F93" w:rsidRDefault="00271345" w:rsidP="00271345">
      <w:pPr>
        <w:spacing w:after="0" w:line="240" w:lineRule="auto"/>
        <w:jc w:val="center"/>
        <w:rPr>
          <w:rFonts w:ascii="Times New Roman" w:hAnsi="Times New Roman" w:cs="Times New Roman"/>
          <w:sz w:val="28"/>
          <w:szCs w:val="28"/>
        </w:rPr>
      </w:pPr>
      <w:r w:rsidRPr="00FF1F93">
        <w:rPr>
          <w:rFonts w:ascii="Times New Roman" w:hAnsi="Times New Roman" w:cs="Times New Roman"/>
          <w:b/>
          <w:bCs/>
          <w:color w:val="000000"/>
          <w:sz w:val="28"/>
          <w:szCs w:val="28"/>
        </w:rPr>
        <w:t>Среднее образование</w:t>
      </w:r>
    </w:p>
    <w:p w:rsidR="00271345" w:rsidRPr="00FF1F93" w:rsidRDefault="00271345" w:rsidP="00271345">
      <w:pPr>
        <w:spacing w:after="0" w:line="240" w:lineRule="auto"/>
        <w:jc w:val="both"/>
        <w:rPr>
          <w:rFonts w:ascii="Times New Roman" w:hAnsi="Times New Roman" w:cs="Times New Roman"/>
          <w:sz w:val="28"/>
          <w:szCs w:val="28"/>
        </w:rPr>
      </w:pPr>
    </w:p>
    <w:tbl>
      <w:tblPr>
        <w:tblStyle w:val="a3"/>
        <w:tblW w:w="9918" w:type="dxa"/>
        <w:tblLayout w:type="fixed"/>
        <w:tblLook w:val="0000" w:firstRow="0" w:lastRow="0" w:firstColumn="0" w:lastColumn="0" w:noHBand="0" w:noVBand="0"/>
      </w:tblPr>
      <w:tblGrid>
        <w:gridCol w:w="846"/>
        <w:gridCol w:w="5103"/>
        <w:gridCol w:w="1956"/>
        <w:gridCol w:w="2013"/>
      </w:tblGrid>
      <w:tr w:rsidR="00271345" w:rsidRPr="00FF1F93" w:rsidTr="00733304">
        <w:trPr>
          <w:trHeight w:val="107"/>
        </w:trPr>
        <w:tc>
          <w:tcPr>
            <w:tcW w:w="846" w:type="dxa"/>
          </w:tcPr>
          <w:p w:rsidR="00733304" w:rsidRDefault="00271345" w:rsidP="00A170D1">
            <w:pPr>
              <w:autoSpaceDE w:val="0"/>
              <w:autoSpaceDN w:val="0"/>
              <w:adjustRightInd w:val="0"/>
              <w:jc w:val="both"/>
              <w:rPr>
                <w:rFonts w:ascii="Times New Roman" w:hAnsi="Times New Roman" w:cs="Times New Roman"/>
                <w:b/>
                <w:bCs/>
                <w:color w:val="000000"/>
                <w:sz w:val="28"/>
                <w:szCs w:val="28"/>
              </w:rPr>
            </w:pPr>
            <w:r w:rsidRPr="00D822E6">
              <w:rPr>
                <w:rFonts w:ascii="Times New Roman" w:hAnsi="Times New Roman" w:cs="Times New Roman"/>
                <w:b/>
                <w:bCs/>
                <w:color w:val="000000"/>
                <w:sz w:val="28"/>
                <w:szCs w:val="28"/>
              </w:rPr>
              <w:t>№</w:t>
            </w:r>
          </w:p>
          <w:p w:rsidR="00271345" w:rsidRPr="00D822E6" w:rsidRDefault="00271345" w:rsidP="00A170D1">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b/>
                <w:bCs/>
                <w:color w:val="000000"/>
                <w:sz w:val="28"/>
                <w:szCs w:val="28"/>
              </w:rPr>
              <w:t xml:space="preserve">п/п </w:t>
            </w:r>
          </w:p>
        </w:tc>
        <w:tc>
          <w:tcPr>
            <w:tcW w:w="5103" w:type="dxa"/>
          </w:tcPr>
          <w:p w:rsidR="00271345" w:rsidRPr="00D822E6" w:rsidRDefault="00271345" w:rsidP="00A170D1">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b/>
                <w:bCs/>
                <w:color w:val="000000"/>
                <w:sz w:val="28"/>
                <w:szCs w:val="28"/>
              </w:rPr>
              <w:t xml:space="preserve">Предмет </w:t>
            </w:r>
          </w:p>
        </w:tc>
        <w:tc>
          <w:tcPr>
            <w:tcW w:w="1956" w:type="dxa"/>
          </w:tcPr>
          <w:p w:rsidR="00271345" w:rsidRPr="00FF1F93" w:rsidRDefault="00271345"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Качество знаний </w:t>
            </w:r>
          </w:p>
        </w:tc>
        <w:tc>
          <w:tcPr>
            <w:tcW w:w="2013" w:type="dxa"/>
          </w:tcPr>
          <w:p w:rsidR="00271345" w:rsidRPr="00FF1F93" w:rsidRDefault="00271345"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Успеваемость </w:t>
            </w:r>
          </w:p>
        </w:tc>
      </w:tr>
      <w:tr w:rsidR="00733304" w:rsidRPr="00FF1F93" w:rsidTr="00733304">
        <w:trPr>
          <w:trHeight w:val="347"/>
        </w:trPr>
        <w:tc>
          <w:tcPr>
            <w:tcW w:w="846" w:type="dxa"/>
          </w:tcPr>
          <w:p w:rsidR="00733304" w:rsidRPr="00D822E6" w:rsidRDefault="00733304" w:rsidP="00733304">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1. </w:t>
            </w:r>
          </w:p>
        </w:tc>
        <w:tc>
          <w:tcPr>
            <w:tcW w:w="5103" w:type="dxa"/>
          </w:tcPr>
          <w:p w:rsidR="00733304" w:rsidRPr="00FF1F93" w:rsidRDefault="00733304" w:rsidP="00733304">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Русский язык </w:t>
            </w:r>
          </w:p>
        </w:tc>
        <w:tc>
          <w:tcPr>
            <w:tcW w:w="1956" w:type="dxa"/>
          </w:tcPr>
          <w:p w:rsidR="00733304" w:rsidRPr="00FF1F93" w:rsidRDefault="003C4DAF" w:rsidP="00733304">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93</w:t>
            </w:r>
          </w:p>
        </w:tc>
        <w:tc>
          <w:tcPr>
            <w:tcW w:w="2013" w:type="dxa"/>
          </w:tcPr>
          <w:p w:rsidR="00733304" w:rsidRDefault="00733304" w:rsidP="00733304">
            <w:r w:rsidRPr="004E3466">
              <w:rPr>
                <w:rFonts w:ascii="Times New Roman" w:hAnsi="Times New Roman" w:cs="Times New Roman"/>
                <w:color w:val="000000"/>
                <w:sz w:val="28"/>
                <w:szCs w:val="28"/>
              </w:rPr>
              <w:t>100</w:t>
            </w:r>
          </w:p>
        </w:tc>
      </w:tr>
      <w:tr w:rsidR="00733304" w:rsidRPr="00FF1F93" w:rsidTr="00733304">
        <w:trPr>
          <w:trHeight w:val="347"/>
        </w:trPr>
        <w:tc>
          <w:tcPr>
            <w:tcW w:w="846" w:type="dxa"/>
          </w:tcPr>
          <w:p w:rsidR="00733304" w:rsidRPr="00FF1F93" w:rsidRDefault="00733304" w:rsidP="00733304">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p>
        </w:tc>
        <w:tc>
          <w:tcPr>
            <w:tcW w:w="5103" w:type="dxa"/>
          </w:tcPr>
          <w:p w:rsidR="00733304" w:rsidRPr="00FF1F93" w:rsidRDefault="00733304" w:rsidP="00733304">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Литература</w:t>
            </w:r>
          </w:p>
        </w:tc>
        <w:tc>
          <w:tcPr>
            <w:tcW w:w="1956" w:type="dxa"/>
          </w:tcPr>
          <w:p w:rsidR="00733304" w:rsidRPr="00FF1F93" w:rsidRDefault="003C4DAF" w:rsidP="00733304">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93</w:t>
            </w:r>
          </w:p>
        </w:tc>
        <w:tc>
          <w:tcPr>
            <w:tcW w:w="2013" w:type="dxa"/>
          </w:tcPr>
          <w:p w:rsidR="00733304" w:rsidRDefault="00733304" w:rsidP="00733304">
            <w:r w:rsidRPr="004E3466">
              <w:rPr>
                <w:rFonts w:ascii="Times New Roman" w:hAnsi="Times New Roman" w:cs="Times New Roman"/>
                <w:color w:val="000000"/>
                <w:sz w:val="28"/>
                <w:szCs w:val="28"/>
              </w:rPr>
              <w:t>100</w:t>
            </w:r>
          </w:p>
        </w:tc>
      </w:tr>
      <w:tr w:rsidR="003C4DAF" w:rsidRPr="00FF1F93" w:rsidTr="00733304">
        <w:trPr>
          <w:trHeight w:val="3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p>
        </w:tc>
        <w:tc>
          <w:tcPr>
            <w:tcW w:w="5103" w:type="dxa"/>
          </w:tcPr>
          <w:p w:rsidR="003C4DAF" w:rsidRPr="00D822E6"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Иностранный язык</w:t>
            </w:r>
            <w:r>
              <w:rPr>
                <w:rFonts w:ascii="Times New Roman" w:hAnsi="Times New Roman" w:cs="Times New Roman"/>
                <w:color w:val="000000"/>
                <w:sz w:val="28"/>
                <w:szCs w:val="28"/>
              </w:rPr>
              <w:t xml:space="preserve"> (английский язык )</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96,5</w:t>
            </w:r>
          </w:p>
        </w:tc>
        <w:tc>
          <w:tcPr>
            <w:tcW w:w="2013" w:type="dxa"/>
          </w:tcPr>
          <w:p w:rsidR="003C4DAF" w:rsidRDefault="003C4DAF" w:rsidP="003C4DAF">
            <w:r w:rsidRPr="004E3466">
              <w:rPr>
                <w:rFonts w:ascii="Times New Roman" w:hAnsi="Times New Roman" w:cs="Times New Roman"/>
                <w:color w:val="000000"/>
                <w:sz w:val="28"/>
                <w:szCs w:val="28"/>
              </w:rPr>
              <w:t>100</w:t>
            </w:r>
          </w:p>
        </w:tc>
      </w:tr>
      <w:tr w:rsidR="003C4DAF" w:rsidRPr="00FF1F93" w:rsidTr="00733304">
        <w:trPr>
          <w:trHeight w:val="3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p>
        </w:tc>
        <w:tc>
          <w:tcPr>
            <w:tcW w:w="5103" w:type="dxa"/>
          </w:tcPr>
          <w:p w:rsidR="003C4DAF" w:rsidRPr="00FF1F93" w:rsidRDefault="003C4DAF" w:rsidP="003C4DAF">
            <w:pPr>
              <w:autoSpaceDE w:val="0"/>
              <w:autoSpaceDN w:val="0"/>
              <w:adjustRightInd w:val="0"/>
              <w:rPr>
                <w:rFonts w:ascii="Times New Roman" w:hAnsi="Times New Roman" w:cs="Times New Roman"/>
                <w:color w:val="000000"/>
                <w:sz w:val="28"/>
                <w:szCs w:val="28"/>
              </w:rPr>
            </w:pPr>
            <w:r w:rsidRPr="00FF1F93">
              <w:rPr>
                <w:rFonts w:ascii="Times New Roman" w:hAnsi="Times New Roman" w:cs="Times New Roman"/>
                <w:color w:val="000000"/>
                <w:sz w:val="28"/>
                <w:szCs w:val="28"/>
              </w:rPr>
              <w:t>Математика</w:t>
            </w:r>
            <w:r>
              <w:rPr>
                <w:rFonts w:ascii="Times New Roman" w:hAnsi="Times New Roman" w:cs="Times New Roman"/>
                <w:color w:val="000000"/>
                <w:sz w:val="28"/>
                <w:szCs w:val="28"/>
              </w:rPr>
              <w:t xml:space="preserve"> </w:t>
            </w:r>
          </w:p>
        </w:tc>
        <w:tc>
          <w:tcPr>
            <w:tcW w:w="1956" w:type="dxa"/>
          </w:tcPr>
          <w:p w:rsidR="003C4DAF"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87,5</w:t>
            </w:r>
          </w:p>
        </w:tc>
        <w:tc>
          <w:tcPr>
            <w:tcW w:w="2013" w:type="dxa"/>
          </w:tcPr>
          <w:p w:rsidR="003C4DAF" w:rsidRDefault="003C4DAF" w:rsidP="003C4DAF">
            <w:r w:rsidRPr="004E3466">
              <w:rPr>
                <w:rFonts w:ascii="Times New Roman" w:hAnsi="Times New Roman" w:cs="Times New Roman"/>
                <w:color w:val="000000"/>
                <w:sz w:val="28"/>
                <w:szCs w:val="28"/>
              </w:rPr>
              <w:t>100</w:t>
            </w:r>
          </w:p>
        </w:tc>
      </w:tr>
      <w:tr w:rsidR="003C4DAF" w:rsidRPr="00FF1F93" w:rsidTr="00733304">
        <w:trPr>
          <w:trHeight w:val="3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Информатика</w:t>
            </w:r>
          </w:p>
        </w:tc>
        <w:tc>
          <w:tcPr>
            <w:tcW w:w="1956" w:type="dxa"/>
          </w:tcPr>
          <w:p w:rsidR="003C4DAF"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3C4DAF" w:rsidRPr="00FF1F93" w:rsidTr="00733304">
        <w:trPr>
          <w:trHeight w:val="3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p>
        </w:tc>
        <w:tc>
          <w:tcPr>
            <w:tcW w:w="5103" w:type="dxa"/>
          </w:tcPr>
          <w:p w:rsidR="003C4DAF" w:rsidRPr="00D822E6"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История</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3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7.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Обществознание</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95</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3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География</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3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Биология</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255"/>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Физика</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95,5</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2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Астрономия </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3C4DAF" w:rsidRPr="00FF1F93" w:rsidTr="00733304">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Химия</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95</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Физическая культура</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14. </w:t>
            </w:r>
          </w:p>
        </w:tc>
        <w:tc>
          <w:tcPr>
            <w:tcW w:w="5103" w:type="dxa"/>
          </w:tcPr>
          <w:p w:rsidR="003C4DAF" w:rsidRPr="00FF1F93" w:rsidRDefault="003C4DAF" w:rsidP="003C4DAF">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Основы безопасности жизнедеятельности </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Элективный курс «Алгебра+: рациональные и иррациональные алгебраические задачи»</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16. </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Индивидуальный проект</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3C4DAF" w:rsidRPr="00FF1F93" w:rsidTr="00733304">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Элективный курс «Русское правописание: орфография и пунктуация»</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3C4DAF" w:rsidRPr="00FF1F93" w:rsidTr="00733304">
        <w:trPr>
          <w:trHeight w:val="110"/>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510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Элективный курс «Основы поэтики. Теория и практика анализа художественного текста»</w:t>
            </w:r>
          </w:p>
        </w:tc>
        <w:tc>
          <w:tcPr>
            <w:tcW w:w="195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bl>
    <w:p w:rsidR="00271345" w:rsidRDefault="00271345" w:rsidP="00271345">
      <w:pPr>
        <w:spacing w:after="0" w:line="240" w:lineRule="auto"/>
        <w:jc w:val="center"/>
        <w:rPr>
          <w:rFonts w:ascii="Times New Roman" w:hAnsi="Times New Roman" w:cs="Times New Roman"/>
          <w:b/>
          <w:bCs/>
          <w:sz w:val="28"/>
          <w:szCs w:val="28"/>
        </w:rPr>
      </w:pPr>
    </w:p>
    <w:p w:rsidR="00271345" w:rsidRDefault="00271345" w:rsidP="0027134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Выпускные классы – 4</w:t>
      </w:r>
    </w:p>
    <w:p w:rsidR="00271345" w:rsidRPr="00FF1F93" w:rsidRDefault="00271345" w:rsidP="00271345">
      <w:pPr>
        <w:spacing w:after="0" w:line="240" w:lineRule="auto"/>
        <w:jc w:val="both"/>
        <w:rPr>
          <w:rFonts w:ascii="Times New Roman" w:hAnsi="Times New Roman" w:cs="Times New Roman"/>
          <w:sz w:val="28"/>
          <w:szCs w:val="28"/>
        </w:rPr>
      </w:pPr>
    </w:p>
    <w:tbl>
      <w:tblPr>
        <w:tblStyle w:val="a3"/>
        <w:tblW w:w="9889" w:type="dxa"/>
        <w:tblLayout w:type="fixed"/>
        <w:tblLook w:val="0000" w:firstRow="0" w:lastRow="0" w:firstColumn="0" w:lastColumn="0" w:noHBand="0" w:noVBand="0"/>
      </w:tblPr>
      <w:tblGrid>
        <w:gridCol w:w="846"/>
        <w:gridCol w:w="4111"/>
        <w:gridCol w:w="1247"/>
        <w:gridCol w:w="1559"/>
        <w:gridCol w:w="2126"/>
      </w:tblGrid>
      <w:tr w:rsidR="00271345" w:rsidRPr="00FF1F93" w:rsidTr="00733304">
        <w:trPr>
          <w:trHeight w:val="107"/>
        </w:trPr>
        <w:tc>
          <w:tcPr>
            <w:tcW w:w="846" w:type="dxa"/>
          </w:tcPr>
          <w:p w:rsidR="00271345" w:rsidRPr="00FF1F93" w:rsidRDefault="00271345"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 </w:t>
            </w:r>
            <w:r w:rsidRPr="00FF1F93">
              <w:rPr>
                <w:rFonts w:ascii="Times New Roman" w:hAnsi="Times New Roman" w:cs="Times New Roman"/>
                <w:b/>
                <w:bCs/>
                <w:color w:val="000000"/>
                <w:sz w:val="28"/>
                <w:szCs w:val="28"/>
              </w:rPr>
              <w:t xml:space="preserve">п/п </w:t>
            </w:r>
          </w:p>
        </w:tc>
        <w:tc>
          <w:tcPr>
            <w:tcW w:w="4111" w:type="dxa"/>
          </w:tcPr>
          <w:p w:rsidR="00271345" w:rsidRPr="00FF1F93" w:rsidRDefault="00271345"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Предмет </w:t>
            </w:r>
          </w:p>
        </w:tc>
        <w:tc>
          <w:tcPr>
            <w:tcW w:w="1247" w:type="dxa"/>
          </w:tcPr>
          <w:p w:rsidR="00271345" w:rsidRPr="00FF1F93" w:rsidRDefault="00271345"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Класс </w:t>
            </w:r>
          </w:p>
        </w:tc>
        <w:tc>
          <w:tcPr>
            <w:tcW w:w="1559" w:type="dxa"/>
          </w:tcPr>
          <w:p w:rsidR="00271345" w:rsidRPr="00FF1F93" w:rsidRDefault="00271345"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Качество знаний </w:t>
            </w:r>
          </w:p>
        </w:tc>
        <w:tc>
          <w:tcPr>
            <w:tcW w:w="2126" w:type="dxa"/>
          </w:tcPr>
          <w:p w:rsidR="00271345" w:rsidRPr="00FF1F93" w:rsidRDefault="00271345"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Успеваемость </w:t>
            </w:r>
          </w:p>
        </w:tc>
      </w:tr>
      <w:tr w:rsidR="00271345" w:rsidRPr="00FF1F93" w:rsidTr="00733304">
        <w:trPr>
          <w:trHeight w:val="109"/>
        </w:trPr>
        <w:tc>
          <w:tcPr>
            <w:tcW w:w="846" w:type="dxa"/>
          </w:tcPr>
          <w:p w:rsidR="00271345" w:rsidRPr="00FF1F93" w:rsidRDefault="00271345"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4111" w:type="dxa"/>
          </w:tcPr>
          <w:p w:rsidR="00271345" w:rsidRPr="00FF1F93" w:rsidRDefault="00271345"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Русский язык </w:t>
            </w:r>
          </w:p>
        </w:tc>
        <w:tc>
          <w:tcPr>
            <w:tcW w:w="1247" w:type="dxa"/>
          </w:tcPr>
          <w:p w:rsidR="00271345" w:rsidRPr="00FF1F93" w:rsidRDefault="00271345"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4 </w:t>
            </w:r>
          </w:p>
        </w:tc>
        <w:tc>
          <w:tcPr>
            <w:tcW w:w="1559" w:type="dxa"/>
          </w:tcPr>
          <w:p w:rsidR="00271345" w:rsidRPr="00FF1F93" w:rsidRDefault="003C4DAF" w:rsidP="00A170D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53,5</w:t>
            </w:r>
          </w:p>
        </w:tc>
        <w:tc>
          <w:tcPr>
            <w:tcW w:w="2126" w:type="dxa"/>
          </w:tcPr>
          <w:p w:rsidR="00271345" w:rsidRPr="00FF1F93" w:rsidRDefault="00271345"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109"/>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2 </w:t>
            </w:r>
          </w:p>
        </w:tc>
        <w:tc>
          <w:tcPr>
            <w:tcW w:w="4111"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Литературное чтение </w:t>
            </w:r>
          </w:p>
        </w:tc>
        <w:tc>
          <w:tcPr>
            <w:tcW w:w="1247"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4 </w:t>
            </w:r>
          </w:p>
        </w:tc>
        <w:tc>
          <w:tcPr>
            <w:tcW w:w="1559"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78</w:t>
            </w:r>
          </w:p>
        </w:tc>
        <w:tc>
          <w:tcPr>
            <w:tcW w:w="212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109"/>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3 </w:t>
            </w:r>
          </w:p>
        </w:tc>
        <w:tc>
          <w:tcPr>
            <w:tcW w:w="4111"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Математика </w:t>
            </w:r>
          </w:p>
        </w:tc>
        <w:tc>
          <w:tcPr>
            <w:tcW w:w="1247"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4 </w:t>
            </w:r>
          </w:p>
        </w:tc>
        <w:tc>
          <w:tcPr>
            <w:tcW w:w="1559"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51</w:t>
            </w:r>
          </w:p>
        </w:tc>
        <w:tc>
          <w:tcPr>
            <w:tcW w:w="212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109"/>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4 </w:t>
            </w:r>
          </w:p>
        </w:tc>
        <w:tc>
          <w:tcPr>
            <w:tcW w:w="4111"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Окружающий мир </w:t>
            </w:r>
          </w:p>
        </w:tc>
        <w:tc>
          <w:tcPr>
            <w:tcW w:w="1247"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4 </w:t>
            </w:r>
          </w:p>
        </w:tc>
        <w:tc>
          <w:tcPr>
            <w:tcW w:w="1559"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68,5</w:t>
            </w:r>
          </w:p>
        </w:tc>
        <w:tc>
          <w:tcPr>
            <w:tcW w:w="212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109"/>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5 </w:t>
            </w:r>
          </w:p>
        </w:tc>
        <w:tc>
          <w:tcPr>
            <w:tcW w:w="4111"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Иностранный язык (английский) </w:t>
            </w:r>
          </w:p>
        </w:tc>
        <w:tc>
          <w:tcPr>
            <w:tcW w:w="1247"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4 </w:t>
            </w:r>
          </w:p>
        </w:tc>
        <w:tc>
          <w:tcPr>
            <w:tcW w:w="1559"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56</w:t>
            </w:r>
          </w:p>
        </w:tc>
        <w:tc>
          <w:tcPr>
            <w:tcW w:w="212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109"/>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6 </w:t>
            </w:r>
          </w:p>
        </w:tc>
        <w:tc>
          <w:tcPr>
            <w:tcW w:w="4111"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Изобразительное искусство </w:t>
            </w:r>
          </w:p>
        </w:tc>
        <w:tc>
          <w:tcPr>
            <w:tcW w:w="1247"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4 </w:t>
            </w:r>
          </w:p>
        </w:tc>
        <w:tc>
          <w:tcPr>
            <w:tcW w:w="1559"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96,5</w:t>
            </w:r>
          </w:p>
        </w:tc>
        <w:tc>
          <w:tcPr>
            <w:tcW w:w="212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2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7 </w:t>
            </w:r>
          </w:p>
        </w:tc>
        <w:tc>
          <w:tcPr>
            <w:tcW w:w="4111"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Музыка </w:t>
            </w:r>
          </w:p>
        </w:tc>
        <w:tc>
          <w:tcPr>
            <w:tcW w:w="1247"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4 </w:t>
            </w:r>
          </w:p>
        </w:tc>
        <w:tc>
          <w:tcPr>
            <w:tcW w:w="1559"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90,5</w:t>
            </w:r>
          </w:p>
        </w:tc>
        <w:tc>
          <w:tcPr>
            <w:tcW w:w="212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247"/>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8 </w:t>
            </w:r>
          </w:p>
        </w:tc>
        <w:tc>
          <w:tcPr>
            <w:tcW w:w="4111"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Физическая культура </w:t>
            </w:r>
          </w:p>
        </w:tc>
        <w:tc>
          <w:tcPr>
            <w:tcW w:w="1247"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4 </w:t>
            </w:r>
          </w:p>
        </w:tc>
        <w:tc>
          <w:tcPr>
            <w:tcW w:w="1559"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93,5</w:t>
            </w:r>
          </w:p>
        </w:tc>
        <w:tc>
          <w:tcPr>
            <w:tcW w:w="212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3C4DAF" w:rsidRPr="00FF1F93" w:rsidTr="00733304">
        <w:trPr>
          <w:trHeight w:val="109"/>
        </w:trPr>
        <w:tc>
          <w:tcPr>
            <w:tcW w:w="84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4111"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Технология </w:t>
            </w:r>
          </w:p>
        </w:tc>
        <w:tc>
          <w:tcPr>
            <w:tcW w:w="1247"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4 </w:t>
            </w:r>
          </w:p>
        </w:tc>
        <w:tc>
          <w:tcPr>
            <w:tcW w:w="1559"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92</w:t>
            </w:r>
          </w:p>
        </w:tc>
        <w:tc>
          <w:tcPr>
            <w:tcW w:w="2126" w:type="dxa"/>
          </w:tcPr>
          <w:p w:rsidR="003C4DAF" w:rsidRPr="00FF1F93" w:rsidRDefault="003C4DAF" w:rsidP="003C4DAF">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bl>
    <w:p w:rsidR="00DD16EE" w:rsidRDefault="00DD16EE" w:rsidP="003C4DAF">
      <w:pPr>
        <w:spacing w:after="0" w:line="240" w:lineRule="auto"/>
        <w:rPr>
          <w:rFonts w:ascii="Times New Roman" w:hAnsi="Times New Roman" w:cs="Times New Roman"/>
          <w:b/>
          <w:bCs/>
          <w:sz w:val="28"/>
          <w:szCs w:val="28"/>
        </w:rPr>
      </w:pPr>
    </w:p>
    <w:p w:rsidR="004D7317" w:rsidRDefault="004D7317" w:rsidP="00624146">
      <w:pPr>
        <w:spacing w:after="0" w:line="240" w:lineRule="auto"/>
        <w:jc w:val="center"/>
        <w:rPr>
          <w:rFonts w:ascii="Times New Roman" w:hAnsi="Times New Roman" w:cs="Times New Roman"/>
          <w:b/>
          <w:bCs/>
          <w:sz w:val="28"/>
          <w:szCs w:val="28"/>
        </w:rPr>
      </w:pPr>
      <w:r w:rsidRPr="00FF1F93">
        <w:rPr>
          <w:rFonts w:ascii="Times New Roman" w:hAnsi="Times New Roman" w:cs="Times New Roman"/>
          <w:b/>
          <w:bCs/>
          <w:sz w:val="28"/>
          <w:szCs w:val="28"/>
        </w:rPr>
        <w:t>Выпускные классы – 9</w:t>
      </w:r>
    </w:p>
    <w:p w:rsidR="00624146" w:rsidRPr="00FF1F93" w:rsidRDefault="00624146" w:rsidP="00624146">
      <w:pPr>
        <w:spacing w:after="0" w:line="240" w:lineRule="auto"/>
        <w:jc w:val="center"/>
        <w:rPr>
          <w:rFonts w:ascii="Times New Roman" w:hAnsi="Times New Roman" w:cs="Times New Roman"/>
          <w:b/>
          <w:bCs/>
          <w:sz w:val="28"/>
          <w:szCs w:val="28"/>
        </w:rPr>
      </w:pPr>
    </w:p>
    <w:tbl>
      <w:tblPr>
        <w:tblStyle w:val="a3"/>
        <w:tblW w:w="0" w:type="auto"/>
        <w:tblLayout w:type="fixed"/>
        <w:tblLook w:val="0000" w:firstRow="0" w:lastRow="0" w:firstColumn="0" w:lastColumn="0" w:noHBand="0" w:noVBand="0"/>
      </w:tblPr>
      <w:tblGrid>
        <w:gridCol w:w="846"/>
        <w:gridCol w:w="4252"/>
        <w:gridCol w:w="1013"/>
        <w:gridCol w:w="1652"/>
        <w:gridCol w:w="2076"/>
      </w:tblGrid>
      <w:tr w:rsidR="004D7317" w:rsidRPr="00FF1F93" w:rsidTr="00577972">
        <w:trPr>
          <w:trHeight w:val="107"/>
        </w:trPr>
        <w:tc>
          <w:tcPr>
            <w:tcW w:w="846" w:type="dxa"/>
          </w:tcPr>
          <w:p w:rsidR="004D7317" w:rsidRPr="00733304" w:rsidRDefault="004D7317" w:rsidP="00FF1F93">
            <w:pPr>
              <w:autoSpaceDE w:val="0"/>
              <w:autoSpaceDN w:val="0"/>
              <w:adjustRightInd w:val="0"/>
              <w:jc w:val="both"/>
              <w:rPr>
                <w:rFonts w:ascii="Times New Roman" w:hAnsi="Times New Roman" w:cs="Times New Roman"/>
                <w:color w:val="000000"/>
                <w:sz w:val="28"/>
                <w:szCs w:val="28"/>
              </w:rPr>
            </w:pPr>
            <w:r w:rsidRPr="00733304">
              <w:rPr>
                <w:rFonts w:ascii="Times New Roman" w:hAnsi="Times New Roman" w:cs="Times New Roman"/>
                <w:b/>
                <w:bCs/>
                <w:color w:val="000000"/>
                <w:sz w:val="28"/>
                <w:szCs w:val="28"/>
              </w:rPr>
              <w:t xml:space="preserve">№п/п </w:t>
            </w:r>
          </w:p>
        </w:tc>
        <w:tc>
          <w:tcPr>
            <w:tcW w:w="4252" w:type="dxa"/>
          </w:tcPr>
          <w:p w:rsidR="004D7317" w:rsidRPr="00733304" w:rsidRDefault="004D7317" w:rsidP="00FF1F93">
            <w:pPr>
              <w:autoSpaceDE w:val="0"/>
              <w:autoSpaceDN w:val="0"/>
              <w:adjustRightInd w:val="0"/>
              <w:jc w:val="both"/>
              <w:rPr>
                <w:rFonts w:ascii="Times New Roman" w:hAnsi="Times New Roman" w:cs="Times New Roman"/>
                <w:color w:val="000000"/>
                <w:sz w:val="28"/>
                <w:szCs w:val="28"/>
              </w:rPr>
            </w:pPr>
            <w:r w:rsidRPr="00733304">
              <w:rPr>
                <w:rFonts w:ascii="Times New Roman" w:hAnsi="Times New Roman" w:cs="Times New Roman"/>
                <w:b/>
                <w:bCs/>
                <w:color w:val="000000"/>
                <w:sz w:val="28"/>
                <w:szCs w:val="28"/>
              </w:rPr>
              <w:t xml:space="preserve">Предмет </w:t>
            </w:r>
          </w:p>
        </w:tc>
        <w:tc>
          <w:tcPr>
            <w:tcW w:w="1013" w:type="dxa"/>
          </w:tcPr>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Класс </w:t>
            </w:r>
          </w:p>
        </w:tc>
        <w:tc>
          <w:tcPr>
            <w:tcW w:w="1652" w:type="dxa"/>
          </w:tcPr>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Качество знаний </w:t>
            </w:r>
          </w:p>
        </w:tc>
        <w:tc>
          <w:tcPr>
            <w:tcW w:w="2076" w:type="dxa"/>
          </w:tcPr>
          <w:p w:rsidR="004D7317" w:rsidRPr="00FF1F93" w:rsidRDefault="004D73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Успеваемость </w:t>
            </w:r>
          </w:p>
        </w:tc>
      </w:tr>
      <w:tr w:rsidR="00733304" w:rsidRPr="00FF1F93" w:rsidTr="00577972">
        <w:trPr>
          <w:trHeight w:val="129"/>
        </w:trPr>
        <w:tc>
          <w:tcPr>
            <w:tcW w:w="846" w:type="dxa"/>
          </w:tcPr>
          <w:p w:rsidR="00733304" w:rsidRPr="00733304" w:rsidRDefault="00733304" w:rsidP="00733304">
            <w:pPr>
              <w:autoSpaceDE w:val="0"/>
              <w:autoSpaceDN w:val="0"/>
              <w:adjustRightInd w:val="0"/>
              <w:jc w:val="both"/>
              <w:rPr>
                <w:rFonts w:ascii="Times New Roman" w:hAnsi="Times New Roman" w:cs="Times New Roman"/>
                <w:color w:val="000000"/>
                <w:sz w:val="28"/>
                <w:szCs w:val="28"/>
              </w:rPr>
            </w:pPr>
            <w:r w:rsidRPr="00733304">
              <w:rPr>
                <w:rFonts w:ascii="Times New Roman" w:hAnsi="Times New Roman" w:cs="Times New Roman"/>
                <w:color w:val="000000"/>
                <w:sz w:val="28"/>
                <w:szCs w:val="28"/>
              </w:rPr>
              <w:t xml:space="preserve">1. </w:t>
            </w:r>
          </w:p>
        </w:tc>
        <w:tc>
          <w:tcPr>
            <w:tcW w:w="4252" w:type="dxa"/>
          </w:tcPr>
          <w:p w:rsidR="00733304" w:rsidRPr="00FF1F93" w:rsidRDefault="00733304" w:rsidP="00733304">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Русский язык </w:t>
            </w:r>
          </w:p>
        </w:tc>
        <w:tc>
          <w:tcPr>
            <w:tcW w:w="1013" w:type="dxa"/>
          </w:tcPr>
          <w:p w:rsidR="00733304" w:rsidRPr="00FF1F93" w:rsidRDefault="00733304" w:rsidP="00733304">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733304" w:rsidRPr="00FF1F93" w:rsidRDefault="00577972" w:rsidP="00733304">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66</w:t>
            </w:r>
          </w:p>
        </w:tc>
        <w:tc>
          <w:tcPr>
            <w:tcW w:w="2076" w:type="dxa"/>
          </w:tcPr>
          <w:p w:rsidR="00733304" w:rsidRPr="00FF1F93" w:rsidRDefault="00733304" w:rsidP="00733304">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733304" w:rsidRPr="00FF1F93" w:rsidTr="00577972">
        <w:trPr>
          <w:trHeight w:val="129"/>
        </w:trPr>
        <w:tc>
          <w:tcPr>
            <w:tcW w:w="846" w:type="dxa"/>
          </w:tcPr>
          <w:p w:rsidR="00733304" w:rsidRPr="00733304" w:rsidRDefault="00733304" w:rsidP="00733304">
            <w:pPr>
              <w:autoSpaceDE w:val="0"/>
              <w:autoSpaceDN w:val="0"/>
              <w:adjustRightInd w:val="0"/>
              <w:jc w:val="both"/>
              <w:rPr>
                <w:rFonts w:ascii="Times New Roman" w:hAnsi="Times New Roman" w:cs="Times New Roman"/>
                <w:color w:val="000000"/>
                <w:sz w:val="28"/>
                <w:szCs w:val="28"/>
              </w:rPr>
            </w:pPr>
            <w:r w:rsidRPr="00733304">
              <w:rPr>
                <w:rFonts w:ascii="Times New Roman" w:hAnsi="Times New Roman" w:cs="Times New Roman"/>
                <w:color w:val="000000"/>
                <w:sz w:val="28"/>
                <w:szCs w:val="28"/>
              </w:rPr>
              <w:t xml:space="preserve">2. </w:t>
            </w:r>
          </w:p>
        </w:tc>
        <w:tc>
          <w:tcPr>
            <w:tcW w:w="4252" w:type="dxa"/>
          </w:tcPr>
          <w:p w:rsidR="00733304" w:rsidRPr="00FF1F93" w:rsidRDefault="00733304" w:rsidP="00733304">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Литература</w:t>
            </w:r>
          </w:p>
        </w:tc>
        <w:tc>
          <w:tcPr>
            <w:tcW w:w="1013" w:type="dxa"/>
          </w:tcPr>
          <w:p w:rsidR="00733304" w:rsidRPr="00FF1F93" w:rsidRDefault="00733304" w:rsidP="00733304">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733304" w:rsidRPr="00FF1F93" w:rsidRDefault="00577972" w:rsidP="00733304">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74</w:t>
            </w:r>
          </w:p>
        </w:tc>
        <w:tc>
          <w:tcPr>
            <w:tcW w:w="2076" w:type="dxa"/>
          </w:tcPr>
          <w:p w:rsidR="00733304" w:rsidRPr="00FF1F93" w:rsidRDefault="00733304" w:rsidP="00733304">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577972">
        <w:trPr>
          <w:trHeight w:val="129"/>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3.</w:t>
            </w:r>
          </w:p>
        </w:tc>
        <w:tc>
          <w:tcPr>
            <w:tcW w:w="4252" w:type="dxa"/>
          </w:tcPr>
          <w:p w:rsidR="00577972" w:rsidRPr="00D822E6"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Иностранный язык</w:t>
            </w:r>
            <w:r>
              <w:rPr>
                <w:rFonts w:ascii="Times New Roman" w:hAnsi="Times New Roman" w:cs="Times New Roman"/>
                <w:color w:val="000000"/>
                <w:sz w:val="28"/>
                <w:szCs w:val="28"/>
              </w:rPr>
              <w:t xml:space="preserve"> (англ.)</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64</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577972">
        <w:trPr>
          <w:trHeight w:val="129"/>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4.</w:t>
            </w:r>
          </w:p>
        </w:tc>
        <w:tc>
          <w:tcPr>
            <w:tcW w:w="42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Иностранный язык</w:t>
            </w:r>
            <w:r>
              <w:rPr>
                <w:rFonts w:ascii="Times New Roman" w:hAnsi="Times New Roman" w:cs="Times New Roman"/>
                <w:color w:val="000000"/>
                <w:sz w:val="28"/>
                <w:szCs w:val="28"/>
              </w:rPr>
              <w:t xml:space="preserve"> (нем.)</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652" w:type="dxa"/>
          </w:tcPr>
          <w:p w:rsidR="00577972"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78</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577972">
        <w:trPr>
          <w:trHeight w:val="299"/>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p>
        </w:tc>
        <w:tc>
          <w:tcPr>
            <w:tcW w:w="42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Математика</w:t>
            </w:r>
            <w:r>
              <w:rPr>
                <w:rFonts w:ascii="Times New Roman" w:hAnsi="Times New Roman" w:cs="Times New Roman"/>
                <w:color w:val="000000"/>
                <w:sz w:val="28"/>
                <w:szCs w:val="28"/>
              </w:rPr>
              <w:t xml:space="preserve"> (алгебра, геометрия)</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55,5</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577972">
        <w:trPr>
          <w:trHeight w:val="129"/>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p>
        </w:tc>
        <w:tc>
          <w:tcPr>
            <w:tcW w:w="42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Информатика </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81</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577972">
        <w:trPr>
          <w:trHeight w:val="247"/>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p>
        </w:tc>
        <w:tc>
          <w:tcPr>
            <w:tcW w:w="42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История</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84,5</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577972">
        <w:trPr>
          <w:trHeight w:val="129"/>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w:t>
            </w:r>
          </w:p>
        </w:tc>
        <w:tc>
          <w:tcPr>
            <w:tcW w:w="42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Обществознание</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75</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577972">
        <w:trPr>
          <w:trHeight w:val="129"/>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w:t>
            </w:r>
          </w:p>
        </w:tc>
        <w:tc>
          <w:tcPr>
            <w:tcW w:w="42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География</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84</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577972">
        <w:trPr>
          <w:trHeight w:val="129"/>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 </w:t>
            </w:r>
          </w:p>
        </w:tc>
        <w:tc>
          <w:tcPr>
            <w:tcW w:w="42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Биология</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59</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577972">
        <w:trPr>
          <w:trHeight w:val="129"/>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w:t>
            </w:r>
          </w:p>
        </w:tc>
        <w:tc>
          <w:tcPr>
            <w:tcW w:w="42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Физика</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74,5</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577972">
        <w:trPr>
          <w:trHeight w:val="376"/>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w:t>
            </w:r>
          </w:p>
        </w:tc>
        <w:tc>
          <w:tcPr>
            <w:tcW w:w="42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Химия</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55</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577972">
        <w:trPr>
          <w:trHeight w:val="129"/>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w:t>
            </w:r>
          </w:p>
        </w:tc>
        <w:tc>
          <w:tcPr>
            <w:tcW w:w="42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Физическая культура</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9 </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577972">
        <w:trPr>
          <w:trHeight w:val="129"/>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14. </w:t>
            </w:r>
          </w:p>
        </w:tc>
        <w:tc>
          <w:tcPr>
            <w:tcW w:w="4252" w:type="dxa"/>
          </w:tcPr>
          <w:p w:rsidR="00577972" w:rsidRPr="00FF1F93" w:rsidRDefault="00577972" w:rsidP="0057797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Основы безопасности жизнедеятельности</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85,7</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577972">
        <w:trPr>
          <w:trHeight w:val="247"/>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42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Искусство </w:t>
            </w:r>
          </w:p>
        </w:tc>
        <w:tc>
          <w:tcPr>
            <w:tcW w:w="1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652"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7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bl>
    <w:p w:rsidR="00271345" w:rsidRDefault="00271345" w:rsidP="009754B1">
      <w:pPr>
        <w:spacing w:after="0" w:line="240" w:lineRule="auto"/>
        <w:rPr>
          <w:rFonts w:ascii="Times New Roman" w:hAnsi="Times New Roman" w:cs="Times New Roman"/>
          <w:b/>
          <w:bCs/>
          <w:sz w:val="28"/>
          <w:szCs w:val="28"/>
        </w:rPr>
      </w:pPr>
    </w:p>
    <w:p w:rsidR="00271345" w:rsidRDefault="00271345" w:rsidP="0027134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Выпускные классы – 11</w:t>
      </w:r>
    </w:p>
    <w:p w:rsidR="00271345" w:rsidRDefault="00271345" w:rsidP="00271345">
      <w:pPr>
        <w:spacing w:after="0" w:line="240" w:lineRule="auto"/>
        <w:jc w:val="center"/>
        <w:rPr>
          <w:rFonts w:ascii="Times New Roman" w:hAnsi="Times New Roman" w:cs="Times New Roman"/>
          <w:b/>
          <w:bCs/>
          <w:sz w:val="28"/>
          <w:szCs w:val="28"/>
        </w:rPr>
      </w:pPr>
    </w:p>
    <w:tbl>
      <w:tblPr>
        <w:tblStyle w:val="a3"/>
        <w:tblW w:w="9918" w:type="dxa"/>
        <w:tblLayout w:type="fixed"/>
        <w:tblLook w:val="0000" w:firstRow="0" w:lastRow="0" w:firstColumn="0" w:lastColumn="0" w:noHBand="0" w:noVBand="0"/>
      </w:tblPr>
      <w:tblGrid>
        <w:gridCol w:w="846"/>
        <w:gridCol w:w="5103"/>
        <w:gridCol w:w="1956"/>
        <w:gridCol w:w="2013"/>
      </w:tblGrid>
      <w:tr w:rsidR="00733304" w:rsidRPr="00FF1F93" w:rsidTr="00A170D1">
        <w:trPr>
          <w:trHeight w:val="107"/>
        </w:trPr>
        <w:tc>
          <w:tcPr>
            <w:tcW w:w="846" w:type="dxa"/>
          </w:tcPr>
          <w:p w:rsidR="00733304" w:rsidRDefault="00733304" w:rsidP="00A170D1">
            <w:pPr>
              <w:autoSpaceDE w:val="0"/>
              <w:autoSpaceDN w:val="0"/>
              <w:adjustRightInd w:val="0"/>
              <w:jc w:val="both"/>
              <w:rPr>
                <w:rFonts w:ascii="Times New Roman" w:hAnsi="Times New Roman" w:cs="Times New Roman"/>
                <w:b/>
                <w:bCs/>
                <w:color w:val="000000"/>
                <w:sz w:val="28"/>
                <w:szCs w:val="28"/>
              </w:rPr>
            </w:pPr>
            <w:r w:rsidRPr="00D822E6">
              <w:rPr>
                <w:rFonts w:ascii="Times New Roman" w:hAnsi="Times New Roman" w:cs="Times New Roman"/>
                <w:b/>
                <w:bCs/>
                <w:color w:val="000000"/>
                <w:sz w:val="28"/>
                <w:szCs w:val="28"/>
              </w:rPr>
              <w:t>№</w:t>
            </w:r>
          </w:p>
          <w:p w:rsidR="00733304" w:rsidRPr="00D822E6" w:rsidRDefault="00733304" w:rsidP="00A170D1">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b/>
                <w:bCs/>
                <w:color w:val="000000"/>
                <w:sz w:val="28"/>
                <w:szCs w:val="28"/>
              </w:rPr>
              <w:t xml:space="preserve">п/п </w:t>
            </w:r>
          </w:p>
        </w:tc>
        <w:tc>
          <w:tcPr>
            <w:tcW w:w="5103" w:type="dxa"/>
          </w:tcPr>
          <w:p w:rsidR="00733304" w:rsidRPr="00D822E6" w:rsidRDefault="00733304" w:rsidP="00A170D1">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b/>
                <w:bCs/>
                <w:color w:val="000000"/>
                <w:sz w:val="28"/>
                <w:szCs w:val="28"/>
              </w:rPr>
              <w:t xml:space="preserve">Предмет </w:t>
            </w:r>
          </w:p>
        </w:tc>
        <w:tc>
          <w:tcPr>
            <w:tcW w:w="1956" w:type="dxa"/>
          </w:tcPr>
          <w:p w:rsidR="00733304" w:rsidRPr="00FF1F93" w:rsidRDefault="00733304"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Качество знаний </w:t>
            </w:r>
          </w:p>
        </w:tc>
        <w:tc>
          <w:tcPr>
            <w:tcW w:w="2013" w:type="dxa"/>
          </w:tcPr>
          <w:p w:rsidR="00733304" w:rsidRPr="00FF1F93" w:rsidRDefault="00733304"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Успеваемость </w:t>
            </w:r>
          </w:p>
        </w:tc>
      </w:tr>
      <w:tr w:rsidR="00733304" w:rsidRPr="00FF1F93" w:rsidTr="00A170D1">
        <w:trPr>
          <w:trHeight w:val="347"/>
        </w:trPr>
        <w:tc>
          <w:tcPr>
            <w:tcW w:w="846" w:type="dxa"/>
          </w:tcPr>
          <w:p w:rsidR="00733304" w:rsidRPr="00D822E6" w:rsidRDefault="00733304" w:rsidP="00A170D1">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 xml:space="preserve">1. </w:t>
            </w:r>
          </w:p>
        </w:tc>
        <w:tc>
          <w:tcPr>
            <w:tcW w:w="5103" w:type="dxa"/>
          </w:tcPr>
          <w:p w:rsidR="00733304" w:rsidRPr="00FF1F93" w:rsidRDefault="00733304"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Русский язык </w:t>
            </w:r>
          </w:p>
        </w:tc>
        <w:tc>
          <w:tcPr>
            <w:tcW w:w="1956" w:type="dxa"/>
          </w:tcPr>
          <w:p w:rsidR="00733304" w:rsidRPr="00FF1F93" w:rsidRDefault="00577972" w:rsidP="00A170D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86</w:t>
            </w:r>
          </w:p>
        </w:tc>
        <w:tc>
          <w:tcPr>
            <w:tcW w:w="2013" w:type="dxa"/>
          </w:tcPr>
          <w:p w:rsidR="00733304" w:rsidRDefault="00733304" w:rsidP="00A170D1">
            <w:r w:rsidRPr="004E3466">
              <w:rPr>
                <w:rFonts w:ascii="Times New Roman" w:hAnsi="Times New Roman" w:cs="Times New Roman"/>
                <w:color w:val="000000"/>
                <w:sz w:val="28"/>
                <w:szCs w:val="28"/>
              </w:rPr>
              <w:t>100</w:t>
            </w:r>
          </w:p>
        </w:tc>
      </w:tr>
      <w:tr w:rsidR="00733304" w:rsidRPr="00FF1F93" w:rsidTr="00A170D1">
        <w:trPr>
          <w:trHeight w:val="347"/>
        </w:trPr>
        <w:tc>
          <w:tcPr>
            <w:tcW w:w="846" w:type="dxa"/>
          </w:tcPr>
          <w:p w:rsidR="00733304" w:rsidRPr="00FF1F93" w:rsidRDefault="00733304" w:rsidP="00A170D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p>
        </w:tc>
        <w:tc>
          <w:tcPr>
            <w:tcW w:w="5103" w:type="dxa"/>
          </w:tcPr>
          <w:p w:rsidR="00733304" w:rsidRPr="00FF1F93" w:rsidRDefault="00733304" w:rsidP="00A170D1">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Литература</w:t>
            </w:r>
          </w:p>
        </w:tc>
        <w:tc>
          <w:tcPr>
            <w:tcW w:w="1956" w:type="dxa"/>
          </w:tcPr>
          <w:p w:rsidR="00733304" w:rsidRPr="00FF1F93" w:rsidRDefault="00577972" w:rsidP="00A170D1">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733304" w:rsidRDefault="00733304" w:rsidP="00A170D1">
            <w:r w:rsidRPr="004E3466">
              <w:rPr>
                <w:rFonts w:ascii="Times New Roman" w:hAnsi="Times New Roman" w:cs="Times New Roman"/>
                <w:color w:val="000000"/>
                <w:sz w:val="28"/>
                <w:szCs w:val="28"/>
              </w:rPr>
              <w:t>100</w:t>
            </w:r>
          </w:p>
        </w:tc>
      </w:tr>
      <w:tr w:rsidR="00577972" w:rsidRPr="00FF1F93" w:rsidTr="00A170D1">
        <w:trPr>
          <w:trHeight w:val="347"/>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p>
        </w:tc>
        <w:tc>
          <w:tcPr>
            <w:tcW w:w="510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Иностранный язык</w:t>
            </w:r>
            <w:r>
              <w:rPr>
                <w:rFonts w:ascii="Times New Roman" w:hAnsi="Times New Roman" w:cs="Times New Roman"/>
                <w:color w:val="000000"/>
                <w:sz w:val="28"/>
                <w:szCs w:val="28"/>
              </w:rPr>
              <w:t xml:space="preserve"> (английский язык )</w:t>
            </w:r>
          </w:p>
        </w:tc>
        <w:tc>
          <w:tcPr>
            <w:tcW w:w="195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93</w:t>
            </w:r>
          </w:p>
        </w:tc>
        <w:tc>
          <w:tcPr>
            <w:tcW w:w="2013" w:type="dxa"/>
          </w:tcPr>
          <w:p w:rsidR="00577972" w:rsidRDefault="00577972" w:rsidP="00577972">
            <w:r w:rsidRPr="004E3466">
              <w:rPr>
                <w:rFonts w:ascii="Times New Roman" w:hAnsi="Times New Roman" w:cs="Times New Roman"/>
                <w:color w:val="000000"/>
                <w:sz w:val="28"/>
                <w:szCs w:val="28"/>
              </w:rPr>
              <w:t>100</w:t>
            </w:r>
          </w:p>
        </w:tc>
      </w:tr>
      <w:tr w:rsidR="00577972" w:rsidRPr="00FF1F93" w:rsidTr="00A170D1">
        <w:trPr>
          <w:trHeight w:val="347"/>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p>
        </w:tc>
        <w:tc>
          <w:tcPr>
            <w:tcW w:w="5103" w:type="dxa"/>
          </w:tcPr>
          <w:p w:rsidR="00577972"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Математика</w:t>
            </w:r>
            <w:r>
              <w:rPr>
                <w:rFonts w:ascii="Times New Roman" w:hAnsi="Times New Roman" w:cs="Times New Roman"/>
                <w:color w:val="000000"/>
                <w:sz w:val="28"/>
                <w:szCs w:val="28"/>
              </w:rPr>
              <w:t xml:space="preserve">  </w:t>
            </w:r>
          </w:p>
        </w:tc>
        <w:tc>
          <w:tcPr>
            <w:tcW w:w="1956" w:type="dxa"/>
          </w:tcPr>
          <w:p w:rsidR="00577972"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88,8</w:t>
            </w:r>
          </w:p>
        </w:tc>
        <w:tc>
          <w:tcPr>
            <w:tcW w:w="2013" w:type="dxa"/>
          </w:tcPr>
          <w:p w:rsidR="00577972" w:rsidRDefault="00577972" w:rsidP="00577972">
            <w:r w:rsidRPr="004E3466">
              <w:rPr>
                <w:rFonts w:ascii="Times New Roman" w:hAnsi="Times New Roman" w:cs="Times New Roman"/>
                <w:color w:val="000000"/>
                <w:sz w:val="28"/>
                <w:szCs w:val="28"/>
              </w:rPr>
              <w:t>100</w:t>
            </w:r>
          </w:p>
        </w:tc>
      </w:tr>
      <w:tr w:rsidR="00577972" w:rsidRPr="00FF1F93" w:rsidTr="00A170D1">
        <w:trPr>
          <w:trHeight w:val="347"/>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p>
        </w:tc>
        <w:tc>
          <w:tcPr>
            <w:tcW w:w="510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Информатика</w:t>
            </w:r>
          </w:p>
        </w:tc>
        <w:tc>
          <w:tcPr>
            <w:tcW w:w="195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577972" w:rsidRDefault="00577972" w:rsidP="00577972">
            <w:r w:rsidRPr="004E3466">
              <w:rPr>
                <w:rFonts w:ascii="Times New Roman" w:hAnsi="Times New Roman" w:cs="Times New Roman"/>
                <w:color w:val="000000"/>
                <w:sz w:val="28"/>
                <w:szCs w:val="28"/>
              </w:rPr>
              <w:t>100</w:t>
            </w:r>
          </w:p>
        </w:tc>
      </w:tr>
      <w:tr w:rsidR="00577972" w:rsidRPr="00FF1F93" w:rsidTr="00A170D1">
        <w:trPr>
          <w:trHeight w:val="347"/>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p>
        </w:tc>
        <w:tc>
          <w:tcPr>
            <w:tcW w:w="5103" w:type="dxa"/>
          </w:tcPr>
          <w:p w:rsidR="00577972" w:rsidRPr="00D822E6"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История</w:t>
            </w:r>
          </w:p>
        </w:tc>
        <w:tc>
          <w:tcPr>
            <w:tcW w:w="1956" w:type="dxa"/>
          </w:tcPr>
          <w:p w:rsidR="00577972"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577972" w:rsidRDefault="00577972" w:rsidP="00577972">
            <w:r w:rsidRPr="004E3466">
              <w:rPr>
                <w:rFonts w:ascii="Times New Roman" w:hAnsi="Times New Roman" w:cs="Times New Roman"/>
                <w:color w:val="000000"/>
                <w:sz w:val="28"/>
                <w:szCs w:val="28"/>
              </w:rPr>
              <w:t>100</w:t>
            </w:r>
          </w:p>
        </w:tc>
      </w:tr>
      <w:tr w:rsidR="00577972" w:rsidRPr="00FF1F93" w:rsidTr="00A170D1">
        <w:trPr>
          <w:trHeight w:val="347"/>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7. </w:t>
            </w:r>
          </w:p>
        </w:tc>
        <w:tc>
          <w:tcPr>
            <w:tcW w:w="510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Обществознание</w:t>
            </w:r>
          </w:p>
        </w:tc>
        <w:tc>
          <w:tcPr>
            <w:tcW w:w="1956" w:type="dxa"/>
          </w:tcPr>
          <w:p w:rsidR="00577972"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93</w:t>
            </w:r>
          </w:p>
        </w:tc>
        <w:tc>
          <w:tcPr>
            <w:tcW w:w="2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A170D1">
        <w:trPr>
          <w:trHeight w:val="347"/>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w:t>
            </w:r>
          </w:p>
        </w:tc>
        <w:tc>
          <w:tcPr>
            <w:tcW w:w="510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География</w:t>
            </w:r>
          </w:p>
        </w:tc>
        <w:tc>
          <w:tcPr>
            <w:tcW w:w="195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A170D1">
        <w:trPr>
          <w:trHeight w:val="347"/>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w:t>
            </w:r>
          </w:p>
        </w:tc>
        <w:tc>
          <w:tcPr>
            <w:tcW w:w="510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D822E6">
              <w:rPr>
                <w:rFonts w:ascii="Times New Roman" w:hAnsi="Times New Roman" w:cs="Times New Roman"/>
                <w:color w:val="000000"/>
                <w:sz w:val="28"/>
                <w:szCs w:val="28"/>
              </w:rPr>
              <w:t>Биология</w:t>
            </w:r>
          </w:p>
        </w:tc>
        <w:tc>
          <w:tcPr>
            <w:tcW w:w="195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A170D1">
        <w:trPr>
          <w:trHeight w:val="255"/>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 </w:t>
            </w:r>
          </w:p>
        </w:tc>
        <w:tc>
          <w:tcPr>
            <w:tcW w:w="510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Физика</w:t>
            </w:r>
          </w:p>
        </w:tc>
        <w:tc>
          <w:tcPr>
            <w:tcW w:w="195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93</w:t>
            </w:r>
          </w:p>
        </w:tc>
        <w:tc>
          <w:tcPr>
            <w:tcW w:w="2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A170D1">
        <w:trPr>
          <w:trHeight w:val="247"/>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w:t>
            </w:r>
          </w:p>
        </w:tc>
        <w:tc>
          <w:tcPr>
            <w:tcW w:w="510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Химия</w:t>
            </w:r>
          </w:p>
        </w:tc>
        <w:tc>
          <w:tcPr>
            <w:tcW w:w="195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93</w:t>
            </w:r>
          </w:p>
        </w:tc>
        <w:tc>
          <w:tcPr>
            <w:tcW w:w="2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A170D1">
        <w:trPr>
          <w:trHeight w:val="110"/>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w:t>
            </w:r>
          </w:p>
        </w:tc>
        <w:tc>
          <w:tcPr>
            <w:tcW w:w="510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Физическая культура</w:t>
            </w:r>
          </w:p>
        </w:tc>
        <w:tc>
          <w:tcPr>
            <w:tcW w:w="195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A170D1">
        <w:trPr>
          <w:trHeight w:val="110"/>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w:t>
            </w:r>
          </w:p>
        </w:tc>
        <w:tc>
          <w:tcPr>
            <w:tcW w:w="5103" w:type="dxa"/>
          </w:tcPr>
          <w:p w:rsidR="00577972" w:rsidRPr="00FF1F93" w:rsidRDefault="00577972" w:rsidP="0057797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Основы безопасности жизнедеятельности </w:t>
            </w:r>
          </w:p>
        </w:tc>
        <w:tc>
          <w:tcPr>
            <w:tcW w:w="195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p>
        </w:tc>
      </w:tr>
      <w:tr w:rsidR="00577972" w:rsidRPr="00FF1F93" w:rsidTr="00A170D1">
        <w:trPr>
          <w:trHeight w:val="110"/>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 </w:t>
            </w:r>
          </w:p>
        </w:tc>
        <w:tc>
          <w:tcPr>
            <w:tcW w:w="510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Элективный курс «Алгебра+: рациональные и иррациональные алгебраические задачи»</w:t>
            </w:r>
          </w:p>
        </w:tc>
        <w:tc>
          <w:tcPr>
            <w:tcW w:w="195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A170D1">
        <w:trPr>
          <w:trHeight w:val="110"/>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 </w:t>
            </w:r>
          </w:p>
        </w:tc>
        <w:tc>
          <w:tcPr>
            <w:tcW w:w="510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Элективный курс «Русское правописание: орфография и пунктуация»</w:t>
            </w:r>
          </w:p>
        </w:tc>
        <w:tc>
          <w:tcPr>
            <w:tcW w:w="195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92,8</w:t>
            </w:r>
          </w:p>
        </w:tc>
        <w:tc>
          <w:tcPr>
            <w:tcW w:w="2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A170D1">
        <w:trPr>
          <w:trHeight w:val="110"/>
        </w:trPr>
        <w:tc>
          <w:tcPr>
            <w:tcW w:w="84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16. </w:t>
            </w:r>
          </w:p>
        </w:tc>
        <w:tc>
          <w:tcPr>
            <w:tcW w:w="510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Элективный курс «Основы поэтики. Теория и практика анализа художественного текста»</w:t>
            </w:r>
          </w:p>
        </w:tc>
        <w:tc>
          <w:tcPr>
            <w:tcW w:w="195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2013"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bl>
    <w:p w:rsidR="00271345" w:rsidRDefault="00271345" w:rsidP="001313FB">
      <w:pPr>
        <w:spacing w:after="0" w:line="240" w:lineRule="auto"/>
        <w:jc w:val="center"/>
        <w:rPr>
          <w:rFonts w:ascii="Times New Roman" w:hAnsi="Times New Roman" w:cs="Times New Roman"/>
          <w:b/>
          <w:bCs/>
          <w:sz w:val="28"/>
          <w:szCs w:val="28"/>
        </w:rPr>
      </w:pPr>
    </w:p>
    <w:p w:rsidR="00271345" w:rsidRDefault="00271345" w:rsidP="00733304">
      <w:pPr>
        <w:spacing w:after="0" w:line="240" w:lineRule="auto"/>
        <w:rPr>
          <w:rFonts w:ascii="Times New Roman" w:hAnsi="Times New Roman" w:cs="Times New Roman"/>
          <w:b/>
          <w:bCs/>
          <w:sz w:val="28"/>
          <w:szCs w:val="28"/>
        </w:rPr>
      </w:pPr>
    </w:p>
    <w:p w:rsidR="00D96CE6" w:rsidRDefault="00D96CE6" w:rsidP="001313FB">
      <w:pPr>
        <w:spacing w:after="0" w:line="240" w:lineRule="auto"/>
        <w:jc w:val="center"/>
        <w:rPr>
          <w:rFonts w:ascii="Times New Roman" w:hAnsi="Times New Roman" w:cs="Times New Roman"/>
          <w:b/>
          <w:bCs/>
          <w:sz w:val="28"/>
          <w:szCs w:val="28"/>
        </w:rPr>
      </w:pPr>
      <w:r w:rsidRPr="00FF1F93">
        <w:rPr>
          <w:rFonts w:ascii="Times New Roman" w:hAnsi="Times New Roman" w:cs="Times New Roman"/>
          <w:b/>
          <w:bCs/>
          <w:sz w:val="28"/>
          <w:szCs w:val="28"/>
        </w:rPr>
        <w:t>Показатель качества знаний и успеваемости в разрезе классов</w:t>
      </w:r>
    </w:p>
    <w:p w:rsidR="00624146" w:rsidRPr="00FF1F93" w:rsidRDefault="00624146" w:rsidP="00FF1F93">
      <w:pPr>
        <w:spacing w:after="0" w:line="240" w:lineRule="auto"/>
        <w:jc w:val="both"/>
        <w:rPr>
          <w:rFonts w:ascii="Times New Roman" w:hAnsi="Times New Roman" w:cs="Times New Roman"/>
          <w:b/>
          <w:bCs/>
          <w:sz w:val="28"/>
          <w:szCs w:val="28"/>
        </w:rPr>
      </w:pPr>
    </w:p>
    <w:tbl>
      <w:tblPr>
        <w:tblStyle w:val="a3"/>
        <w:tblW w:w="10201" w:type="dxa"/>
        <w:tblLayout w:type="fixed"/>
        <w:tblLook w:val="0000" w:firstRow="0" w:lastRow="0" w:firstColumn="0" w:lastColumn="0" w:noHBand="0" w:noVBand="0"/>
      </w:tblPr>
      <w:tblGrid>
        <w:gridCol w:w="1191"/>
        <w:gridCol w:w="1195"/>
        <w:gridCol w:w="1862"/>
        <w:gridCol w:w="850"/>
        <w:gridCol w:w="786"/>
        <w:gridCol w:w="727"/>
        <w:gridCol w:w="1464"/>
        <w:gridCol w:w="2126"/>
      </w:tblGrid>
      <w:tr w:rsidR="00D96CE6" w:rsidRPr="00FF1F93" w:rsidTr="008753B5">
        <w:trPr>
          <w:trHeight w:val="204"/>
        </w:trPr>
        <w:tc>
          <w:tcPr>
            <w:tcW w:w="1191" w:type="dxa"/>
          </w:tcPr>
          <w:p w:rsidR="00D96CE6" w:rsidRPr="00FF1F93" w:rsidRDefault="00D96CE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Класс </w:t>
            </w:r>
          </w:p>
        </w:tc>
        <w:tc>
          <w:tcPr>
            <w:tcW w:w="1195" w:type="dxa"/>
          </w:tcPr>
          <w:p w:rsidR="00D96CE6" w:rsidRPr="00FF1F93" w:rsidRDefault="00D96CE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Кол-во </w:t>
            </w:r>
          </w:p>
        </w:tc>
        <w:tc>
          <w:tcPr>
            <w:tcW w:w="1862" w:type="dxa"/>
          </w:tcPr>
          <w:p w:rsidR="00D96CE6" w:rsidRPr="00FF1F93" w:rsidRDefault="00D96CE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«5»(ФИ) </w:t>
            </w:r>
          </w:p>
        </w:tc>
        <w:tc>
          <w:tcPr>
            <w:tcW w:w="850" w:type="dxa"/>
          </w:tcPr>
          <w:p w:rsidR="00D96CE6" w:rsidRPr="00FF1F93" w:rsidRDefault="00D96CE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«4»и «5» </w:t>
            </w:r>
          </w:p>
        </w:tc>
        <w:tc>
          <w:tcPr>
            <w:tcW w:w="786" w:type="dxa"/>
          </w:tcPr>
          <w:p w:rsidR="00D96CE6" w:rsidRPr="00FF1F93" w:rsidRDefault="00D96CE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«3» </w:t>
            </w:r>
          </w:p>
        </w:tc>
        <w:tc>
          <w:tcPr>
            <w:tcW w:w="727" w:type="dxa"/>
          </w:tcPr>
          <w:p w:rsidR="00D96CE6" w:rsidRPr="00FF1F93" w:rsidRDefault="00D96CE6" w:rsidP="001313FB">
            <w:pPr>
              <w:autoSpaceDE w:val="0"/>
              <w:autoSpaceDN w:val="0"/>
              <w:adjustRightInd w:val="0"/>
              <w:ind w:left="-512" w:firstLine="284"/>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«2» </w:t>
            </w:r>
          </w:p>
        </w:tc>
        <w:tc>
          <w:tcPr>
            <w:tcW w:w="1464" w:type="dxa"/>
          </w:tcPr>
          <w:p w:rsidR="00D96CE6" w:rsidRPr="00FF1F93" w:rsidRDefault="00D96CE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Качество </w:t>
            </w:r>
          </w:p>
        </w:tc>
        <w:tc>
          <w:tcPr>
            <w:tcW w:w="2126" w:type="dxa"/>
          </w:tcPr>
          <w:p w:rsidR="00D96CE6" w:rsidRPr="00FF1F93" w:rsidRDefault="00D96CE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Успеваемость </w:t>
            </w:r>
          </w:p>
        </w:tc>
      </w:tr>
      <w:tr w:rsidR="00D96CE6" w:rsidRPr="00FF1F93" w:rsidTr="001313FB">
        <w:trPr>
          <w:trHeight w:val="90"/>
        </w:trPr>
        <w:tc>
          <w:tcPr>
            <w:tcW w:w="1191" w:type="dxa"/>
          </w:tcPr>
          <w:p w:rsidR="00D96CE6" w:rsidRPr="00FF1F93" w:rsidRDefault="00D96CE6"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1195" w:type="dxa"/>
          </w:tcPr>
          <w:p w:rsidR="00D96CE6" w:rsidRPr="00FF1F93" w:rsidRDefault="00577972"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2712" w:type="dxa"/>
            <w:gridSpan w:val="2"/>
          </w:tcPr>
          <w:p w:rsidR="00D96CE6" w:rsidRPr="00FF1F93" w:rsidRDefault="00A170D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5103" w:type="dxa"/>
            <w:gridSpan w:val="4"/>
          </w:tcPr>
          <w:p w:rsidR="00D96CE6" w:rsidRPr="00FF1F93" w:rsidRDefault="00D96CE6" w:rsidP="00FF1F93">
            <w:pPr>
              <w:autoSpaceDE w:val="0"/>
              <w:autoSpaceDN w:val="0"/>
              <w:adjustRightInd w:val="0"/>
              <w:jc w:val="both"/>
              <w:rPr>
                <w:rFonts w:ascii="Times New Roman" w:hAnsi="Times New Roman" w:cs="Times New Roman"/>
                <w:color w:val="000000"/>
                <w:sz w:val="28"/>
                <w:szCs w:val="28"/>
              </w:rPr>
            </w:pPr>
          </w:p>
        </w:tc>
      </w:tr>
      <w:tr w:rsidR="00577972" w:rsidRPr="00FF1F93" w:rsidTr="008753B5">
        <w:trPr>
          <w:trHeight w:val="92"/>
        </w:trPr>
        <w:tc>
          <w:tcPr>
            <w:tcW w:w="1191"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195" w:type="dxa"/>
          </w:tcPr>
          <w:p w:rsidR="00577972"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1862" w:type="dxa"/>
          </w:tcPr>
          <w:p w:rsidR="008753B5"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p w:rsidR="00577972"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Мордвинцева А.</w:t>
            </w:r>
          </w:p>
          <w:p w:rsidR="00577972"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Ушакова А.</w:t>
            </w:r>
          </w:p>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Колисниченко Д.</w:t>
            </w:r>
          </w:p>
        </w:tc>
        <w:tc>
          <w:tcPr>
            <w:tcW w:w="850"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17</w:t>
            </w:r>
          </w:p>
        </w:tc>
        <w:tc>
          <w:tcPr>
            <w:tcW w:w="786"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27"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0 </w:t>
            </w:r>
          </w:p>
        </w:tc>
        <w:tc>
          <w:tcPr>
            <w:tcW w:w="1464"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66</w:t>
            </w:r>
          </w:p>
        </w:tc>
        <w:tc>
          <w:tcPr>
            <w:tcW w:w="212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100 </w:t>
            </w:r>
          </w:p>
        </w:tc>
      </w:tr>
      <w:tr w:rsidR="00577972" w:rsidRPr="00FF1F93" w:rsidTr="008753B5">
        <w:trPr>
          <w:trHeight w:val="1125"/>
        </w:trPr>
        <w:tc>
          <w:tcPr>
            <w:tcW w:w="1191"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lastRenderedPageBreak/>
              <w:t>3</w:t>
            </w:r>
          </w:p>
        </w:tc>
        <w:tc>
          <w:tcPr>
            <w:tcW w:w="1195"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862" w:type="dxa"/>
          </w:tcPr>
          <w:p w:rsidR="00577972"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Сарымсакова Д.</w:t>
            </w:r>
          </w:p>
        </w:tc>
        <w:tc>
          <w:tcPr>
            <w:tcW w:w="850"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786"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27"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464"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212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8753B5">
        <w:trPr>
          <w:trHeight w:val="1125"/>
        </w:trPr>
        <w:tc>
          <w:tcPr>
            <w:tcW w:w="1191"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4</w:t>
            </w:r>
          </w:p>
        </w:tc>
        <w:tc>
          <w:tcPr>
            <w:tcW w:w="1195"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1862" w:type="dxa"/>
          </w:tcPr>
          <w:p w:rsidR="00577972"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p w:rsidR="00577972"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Заика И.</w:t>
            </w:r>
          </w:p>
          <w:p w:rsidR="008753B5"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Чебукина М.</w:t>
            </w:r>
          </w:p>
        </w:tc>
        <w:tc>
          <w:tcPr>
            <w:tcW w:w="850"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78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727"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464"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47</w:t>
            </w:r>
          </w:p>
        </w:tc>
        <w:tc>
          <w:tcPr>
            <w:tcW w:w="212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8753B5">
        <w:trPr>
          <w:trHeight w:val="328"/>
        </w:trPr>
        <w:tc>
          <w:tcPr>
            <w:tcW w:w="1191" w:type="dxa"/>
          </w:tcPr>
          <w:tbl>
            <w:tblPr>
              <w:tblW w:w="0" w:type="auto"/>
              <w:tblBorders>
                <w:top w:val="nil"/>
                <w:left w:val="nil"/>
                <w:bottom w:val="nil"/>
                <w:right w:val="nil"/>
              </w:tblBorders>
              <w:tblLayout w:type="fixed"/>
              <w:tblLook w:val="0000" w:firstRow="0" w:lastRow="0" w:firstColumn="0" w:lastColumn="0" w:noHBand="0" w:noVBand="0"/>
            </w:tblPr>
            <w:tblGrid>
              <w:gridCol w:w="1117"/>
              <w:gridCol w:w="1117"/>
              <w:gridCol w:w="1117"/>
              <w:gridCol w:w="1117"/>
              <w:gridCol w:w="1117"/>
              <w:gridCol w:w="1117"/>
              <w:gridCol w:w="1117"/>
              <w:gridCol w:w="1117"/>
            </w:tblGrid>
            <w:tr w:rsidR="00577972" w:rsidRPr="00FF1F93" w:rsidTr="00A170D1">
              <w:trPr>
                <w:trHeight w:val="204"/>
              </w:trPr>
              <w:tc>
                <w:tcPr>
                  <w:tcW w:w="1117" w:type="dxa"/>
                </w:tcPr>
                <w:p w:rsidR="00577972" w:rsidRPr="00FF1F93" w:rsidRDefault="00577972" w:rsidP="00577972">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1-4 </w:t>
                  </w:r>
                </w:p>
              </w:tc>
              <w:tc>
                <w:tcPr>
                  <w:tcW w:w="1117" w:type="dxa"/>
                </w:tcPr>
                <w:p w:rsidR="00577972" w:rsidRPr="00FF1F93" w:rsidRDefault="00577972" w:rsidP="00577972">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236 </w:t>
                  </w:r>
                </w:p>
                <w:p w:rsidR="00577972" w:rsidRPr="00FF1F93" w:rsidRDefault="00577972" w:rsidP="00577972">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(175) </w:t>
                  </w:r>
                </w:p>
              </w:tc>
              <w:tc>
                <w:tcPr>
                  <w:tcW w:w="1117" w:type="dxa"/>
                </w:tcPr>
                <w:p w:rsidR="00577972" w:rsidRPr="00FF1F93" w:rsidRDefault="00577972" w:rsidP="00577972">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25 </w:t>
                  </w:r>
                </w:p>
              </w:tc>
              <w:tc>
                <w:tcPr>
                  <w:tcW w:w="1117" w:type="dxa"/>
                </w:tcPr>
                <w:p w:rsidR="00577972" w:rsidRPr="00FF1F93" w:rsidRDefault="00577972" w:rsidP="00577972">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81 </w:t>
                  </w:r>
                </w:p>
              </w:tc>
              <w:tc>
                <w:tcPr>
                  <w:tcW w:w="1117" w:type="dxa"/>
                </w:tcPr>
                <w:p w:rsidR="00577972" w:rsidRPr="00FF1F93" w:rsidRDefault="00577972" w:rsidP="00577972">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69 </w:t>
                  </w:r>
                </w:p>
              </w:tc>
              <w:tc>
                <w:tcPr>
                  <w:tcW w:w="1117" w:type="dxa"/>
                </w:tcPr>
                <w:p w:rsidR="00577972" w:rsidRPr="00FF1F93" w:rsidRDefault="00577972" w:rsidP="00577972">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0 </w:t>
                  </w:r>
                </w:p>
              </w:tc>
              <w:tc>
                <w:tcPr>
                  <w:tcW w:w="1117" w:type="dxa"/>
                </w:tcPr>
                <w:p w:rsidR="00577972" w:rsidRPr="00FF1F93" w:rsidRDefault="00577972" w:rsidP="00577972">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59,35 </w:t>
                  </w:r>
                </w:p>
              </w:tc>
              <w:tc>
                <w:tcPr>
                  <w:tcW w:w="1117" w:type="dxa"/>
                </w:tcPr>
                <w:p w:rsidR="00577972" w:rsidRPr="00FF1F93" w:rsidRDefault="00577972" w:rsidP="00577972">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100 </w:t>
                  </w:r>
                </w:p>
              </w:tc>
            </w:tr>
          </w:tbl>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p>
        </w:tc>
        <w:tc>
          <w:tcPr>
            <w:tcW w:w="1195" w:type="dxa"/>
          </w:tcPr>
          <w:p w:rsidR="00577972" w:rsidRPr="008753B5" w:rsidRDefault="008753B5" w:rsidP="00577972">
            <w:pPr>
              <w:autoSpaceDE w:val="0"/>
              <w:autoSpaceDN w:val="0"/>
              <w:adjustRightInd w:val="0"/>
              <w:jc w:val="both"/>
              <w:rPr>
                <w:rFonts w:ascii="Times New Roman" w:hAnsi="Times New Roman" w:cs="Times New Roman"/>
                <w:b/>
                <w:color w:val="000000"/>
                <w:sz w:val="28"/>
                <w:szCs w:val="28"/>
              </w:rPr>
            </w:pPr>
            <w:r w:rsidRPr="008753B5">
              <w:rPr>
                <w:rFonts w:ascii="Times New Roman" w:hAnsi="Times New Roman" w:cs="Times New Roman"/>
                <w:b/>
                <w:color w:val="000000"/>
                <w:sz w:val="28"/>
                <w:szCs w:val="28"/>
              </w:rPr>
              <w:t>99/75</w:t>
            </w:r>
          </w:p>
        </w:tc>
        <w:tc>
          <w:tcPr>
            <w:tcW w:w="1862" w:type="dxa"/>
          </w:tcPr>
          <w:p w:rsidR="00577972" w:rsidRPr="008753B5" w:rsidRDefault="008753B5" w:rsidP="00577972">
            <w:pPr>
              <w:autoSpaceDE w:val="0"/>
              <w:autoSpaceDN w:val="0"/>
              <w:adjustRightInd w:val="0"/>
              <w:jc w:val="both"/>
              <w:rPr>
                <w:rFonts w:ascii="Times New Roman" w:hAnsi="Times New Roman" w:cs="Times New Roman"/>
                <w:b/>
                <w:color w:val="000000"/>
                <w:sz w:val="28"/>
                <w:szCs w:val="28"/>
              </w:rPr>
            </w:pPr>
            <w:r w:rsidRPr="008753B5">
              <w:rPr>
                <w:rFonts w:ascii="Times New Roman" w:hAnsi="Times New Roman" w:cs="Times New Roman"/>
                <w:b/>
                <w:color w:val="000000"/>
                <w:sz w:val="28"/>
                <w:szCs w:val="28"/>
              </w:rPr>
              <w:t>6</w:t>
            </w:r>
          </w:p>
        </w:tc>
        <w:tc>
          <w:tcPr>
            <w:tcW w:w="850"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b/>
                <w:bCs/>
                <w:color w:val="000000"/>
                <w:sz w:val="28"/>
                <w:szCs w:val="28"/>
              </w:rPr>
              <w:t>34</w:t>
            </w:r>
          </w:p>
        </w:tc>
        <w:tc>
          <w:tcPr>
            <w:tcW w:w="786" w:type="dxa"/>
          </w:tcPr>
          <w:p w:rsidR="00577972" w:rsidRPr="001F24D9" w:rsidRDefault="008753B5"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35</w:t>
            </w:r>
          </w:p>
        </w:tc>
        <w:tc>
          <w:tcPr>
            <w:tcW w:w="727" w:type="dxa"/>
          </w:tcPr>
          <w:p w:rsidR="00577972" w:rsidRPr="001F24D9" w:rsidRDefault="00577972" w:rsidP="00577972">
            <w:pPr>
              <w:autoSpaceDE w:val="0"/>
              <w:autoSpaceDN w:val="0"/>
              <w:adjustRightInd w:val="0"/>
              <w:jc w:val="both"/>
              <w:rPr>
                <w:rFonts w:ascii="Times New Roman" w:hAnsi="Times New Roman" w:cs="Times New Roman"/>
                <w:b/>
                <w:color w:val="000000"/>
                <w:sz w:val="28"/>
                <w:szCs w:val="28"/>
              </w:rPr>
            </w:pPr>
            <w:r w:rsidRPr="001F24D9">
              <w:rPr>
                <w:rFonts w:ascii="Times New Roman" w:hAnsi="Times New Roman" w:cs="Times New Roman"/>
                <w:b/>
                <w:color w:val="000000"/>
                <w:sz w:val="28"/>
                <w:szCs w:val="28"/>
              </w:rPr>
              <w:t>0</w:t>
            </w:r>
          </w:p>
        </w:tc>
        <w:tc>
          <w:tcPr>
            <w:tcW w:w="1464" w:type="dxa"/>
          </w:tcPr>
          <w:p w:rsidR="00577972" w:rsidRPr="001F24D9" w:rsidRDefault="008753B5"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53,3</w:t>
            </w:r>
          </w:p>
        </w:tc>
        <w:tc>
          <w:tcPr>
            <w:tcW w:w="2126" w:type="dxa"/>
          </w:tcPr>
          <w:p w:rsidR="00577972" w:rsidRPr="001F24D9" w:rsidRDefault="00577972" w:rsidP="00577972">
            <w:pPr>
              <w:autoSpaceDE w:val="0"/>
              <w:autoSpaceDN w:val="0"/>
              <w:adjustRightInd w:val="0"/>
              <w:jc w:val="both"/>
              <w:rPr>
                <w:rFonts w:ascii="Times New Roman" w:hAnsi="Times New Roman" w:cs="Times New Roman"/>
                <w:b/>
                <w:color w:val="000000"/>
                <w:sz w:val="28"/>
                <w:szCs w:val="28"/>
              </w:rPr>
            </w:pPr>
            <w:r w:rsidRPr="001F24D9">
              <w:rPr>
                <w:rFonts w:ascii="Times New Roman" w:hAnsi="Times New Roman" w:cs="Times New Roman"/>
                <w:b/>
                <w:color w:val="000000"/>
                <w:sz w:val="28"/>
                <w:szCs w:val="28"/>
              </w:rPr>
              <w:t>100</w:t>
            </w:r>
          </w:p>
        </w:tc>
      </w:tr>
      <w:tr w:rsidR="00577972" w:rsidRPr="00FF1F93" w:rsidTr="008753B5">
        <w:trPr>
          <w:trHeight w:val="657"/>
        </w:trPr>
        <w:tc>
          <w:tcPr>
            <w:tcW w:w="1191" w:type="dxa"/>
          </w:tcPr>
          <w:p w:rsidR="00577972" w:rsidRPr="00FF1F93" w:rsidRDefault="00577972" w:rsidP="00577972">
            <w:pPr>
              <w:autoSpaceDE w:val="0"/>
              <w:autoSpaceDN w:val="0"/>
              <w:adjustRightInd w:val="0"/>
              <w:jc w:val="both"/>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t>5</w:t>
            </w:r>
          </w:p>
        </w:tc>
        <w:tc>
          <w:tcPr>
            <w:tcW w:w="1195"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35</w:t>
            </w:r>
          </w:p>
        </w:tc>
        <w:tc>
          <w:tcPr>
            <w:tcW w:w="1862" w:type="dxa"/>
          </w:tcPr>
          <w:p w:rsidR="00577972"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p w:rsidR="00577972"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Городов Д.</w:t>
            </w:r>
          </w:p>
          <w:p w:rsidR="008753B5"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Доронина Д.</w:t>
            </w:r>
          </w:p>
        </w:tc>
        <w:tc>
          <w:tcPr>
            <w:tcW w:w="850"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86"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727"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464"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48,5</w:t>
            </w:r>
          </w:p>
        </w:tc>
        <w:tc>
          <w:tcPr>
            <w:tcW w:w="212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8753B5">
        <w:trPr>
          <w:trHeight w:val="1125"/>
        </w:trPr>
        <w:tc>
          <w:tcPr>
            <w:tcW w:w="1191" w:type="dxa"/>
          </w:tcPr>
          <w:p w:rsidR="00577972" w:rsidRPr="00FF1F93" w:rsidRDefault="00577972" w:rsidP="00577972">
            <w:pPr>
              <w:autoSpaceDE w:val="0"/>
              <w:autoSpaceDN w:val="0"/>
              <w:adjustRightInd w:val="0"/>
              <w:jc w:val="both"/>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t>6</w:t>
            </w:r>
          </w:p>
        </w:tc>
        <w:tc>
          <w:tcPr>
            <w:tcW w:w="1195" w:type="dxa"/>
          </w:tcPr>
          <w:p w:rsidR="00577972" w:rsidRPr="00A170D1" w:rsidRDefault="008753B5" w:rsidP="00577972">
            <w:pPr>
              <w:pStyle w:val="Default"/>
              <w:jc w:val="both"/>
              <w:rPr>
                <w:bCs/>
                <w:sz w:val="28"/>
                <w:szCs w:val="28"/>
              </w:rPr>
            </w:pPr>
            <w:r>
              <w:rPr>
                <w:bCs/>
                <w:sz w:val="28"/>
                <w:szCs w:val="28"/>
              </w:rPr>
              <w:t>28</w:t>
            </w:r>
          </w:p>
        </w:tc>
        <w:tc>
          <w:tcPr>
            <w:tcW w:w="1862" w:type="dxa"/>
          </w:tcPr>
          <w:p w:rsidR="00577972" w:rsidRPr="00A170D1" w:rsidRDefault="008753B5"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w:t>
            </w:r>
          </w:p>
          <w:p w:rsidR="00577972" w:rsidRDefault="008753B5"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Казанская В.</w:t>
            </w:r>
          </w:p>
          <w:p w:rsidR="008753B5" w:rsidRPr="00A170D1" w:rsidRDefault="008753B5"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Доронина А.</w:t>
            </w:r>
          </w:p>
        </w:tc>
        <w:tc>
          <w:tcPr>
            <w:tcW w:w="850"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86"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727"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464"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212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8753B5">
        <w:trPr>
          <w:trHeight w:val="1125"/>
        </w:trPr>
        <w:tc>
          <w:tcPr>
            <w:tcW w:w="1191" w:type="dxa"/>
          </w:tcPr>
          <w:p w:rsidR="00577972" w:rsidRPr="00FF1F93" w:rsidRDefault="00577972" w:rsidP="00577972">
            <w:pPr>
              <w:autoSpaceDE w:val="0"/>
              <w:autoSpaceDN w:val="0"/>
              <w:adjustRightInd w:val="0"/>
              <w:jc w:val="both"/>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t>7</w:t>
            </w:r>
          </w:p>
        </w:tc>
        <w:tc>
          <w:tcPr>
            <w:tcW w:w="1195" w:type="dxa"/>
          </w:tcPr>
          <w:p w:rsidR="00577972" w:rsidRPr="00A170D1" w:rsidRDefault="008753B5" w:rsidP="00577972">
            <w:pPr>
              <w:pStyle w:val="Default"/>
              <w:jc w:val="both"/>
              <w:rPr>
                <w:bCs/>
                <w:sz w:val="28"/>
                <w:szCs w:val="28"/>
              </w:rPr>
            </w:pPr>
            <w:r>
              <w:rPr>
                <w:bCs/>
                <w:sz w:val="28"/>
                <w:szCs w:val="28"/>
              </w:rPr>
              <w:t>31</w:t>
            </w:r>
          </w:p>
        </w:tc>
        <w:tc>
          <w:tcPr>
            <w:tcW w:w="1862" w:type="dxa"/>
          </w:tcPr>
          <w:p w:rsidR="008753B5" w:rsidRDefault="008753B5" w:rsidP="008753B5">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w:t>
            </w:r>
          </w:p>
          <w:p w:rsidR="008753B5" w:rsidRDefault="008753B5" w:rsidP="008753B5">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Иванюк С.</w:t>
            </w:r>
          </w:p>
          <w:p w:rsidR="008753B5" w:rsidRDefault="008753B5" w:rsidP="008753B5">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Ширшов А.</w:t>
            </w:r>
          </w:p>
          <w:p w:rsidR="00577972" w:rsidRPr="00A170D1" w:rsidRDefault="008753B5" w:rsidP="008753B5">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Ярославкина В.</w:t>
            </w:r>
          </w:p>
        </w:tc>
        <w:tc>
          <w:tcPr>
            <w:tcW w:w="850"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786"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727"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464" w:type="dxa"/>
          </w:tcPr>
          <w:p w:rsidR="00577972" w:rsidRPr="00FF1F93" w:rsidRDefault="008753B5"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54,8</w:t>
            </w:r>
          </w:p>
        </w:tc>
        <w:tc>
          <w:tcPr>
            <w:tcW w:w="212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9754B1">
        <w:trPr>
          <w:trHeight w:val="579"/>
        </w:trPr>
        <w:tc>
          <w:tcPr>
            <w:tcW w:w="1191" w:type="dxa"/>
          </w:tcPr>
          <w:p w:rsidR="00577972" w:rsidRPr="00FF1F93" w:rsidRDefault="00577972" w:rsidP="00577972">
            <w:pPr>
              <w:autoSpaceDE w:val="0"/>
              <w:autoSpaceDN w:val="0"/>
              <w:adjustRightInd w:val="0"/>
              <w:jc w:val="both"/>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t>8</w:t>
            </w:r>
          </w:p>
        </w:tc>
        <w:tc>
          <w:tcPr>
            <w:tcW w:w="1195" w:type="dxa"/>
          </w:tcPr>
          <w:p w:rsidR="00577972" w:rsidRPr="009754B1" w:rsidRDefault="008753B5" w:rsidP="009754B1">
            <w:pPr>
              <w:pStyle w:val="Default"/>
              <w:jc w:val="both"/>
              <w:rPr>
                <w:bCs/>
                <w:sz w:val="28"/>
                <w:szCs w:val="28"/>
              </w:rPr>
            </w:pPr>
            <w:r>
              <w:rPr>
                <w:bCs/>
                <w:sz w:val="28"/>
                <w:szCs w:val="28"/>
              </w:rPr>
              <w:t>22</w:t>
            </w:r>
          </w:p>
        </w:tc>
        <w:tc>
          <w:tcPr>
            <w:tcW w:w="1862" w:type="dxa"/>
          </w:tcPr>
          <w:p w:rsidR="00577972" w:rsidRPr="001F24D9"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0</w:t>
            </w:r>
          </w:p>
          <w:p w:rsidR="00577972" w:rsidRPr="00FF1F93" w:rsidRDefault="009754B1" w:rsidP="00577972">
            <w:pPr>
              <w:autoSpaceDE w:val="0"/>
              <w:autoSpaceDN w:val="0"/>
              <w:adjustRightInd w:val="0"/>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 xml:space="preserve"> </w:t>
            </w:r>
            <w:r w:rsidR="00577972">
              <w:rPr>
                <w:rFonts w:ascii="Times New Roman" w:hAnsi="Times New Roman" w:cs="Times New Roman"/>
                <w:b/>
                <w:bCs/>
                <w:color w:val="000000"/>
                <w:sz w:val="28"/>
                <w:szCs w:val="28"/>
              </w:rPr>
              <w:t xml:space="preserve"> </w:t>
            </w:r>
          </w:p>
        </w:tc>
        <w:tc>
          <w:tcPr>
            <w:tcW w:w="850" w:type="dxa"/>
          </w:tcPr>
          <w:p w:rsidR="00577972" w:rsidRPr="00FF1F93" w:rsidRDefault="009754B1"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8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727"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464" w:type="dxa"/>
          </w:tcPr>
          <w:p w:rsidR="00577972" w:rsidRPr="00FF1F93" w:rsidRDefault="009754B1"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212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8753B5">
        <w:trPr>
          <w:trHeight w:val="1125"/>
        </w:trPr>
        <w:tc>
          <w:tcPr>
            <w:tcW w:w="1191" w:type="dxa"/>
          </w:tcPr>
          <w:p w:rsidR="00577972" w:rsidRPr="00FF1F93" w:rsidRDefault="00577972" w:rsidP="00577972">
            <w:pPr>
              <w:autoSpaceDE w:val="0"/>
              <w:autoSpaceDN w:val="0"/>
              <w:adjustRightInd w:val="0"/>
              <w:jc w:val="both"/>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t>9</w:t>
            </w:r>
          </w:p>
        </w:tc>
        <w:tc>
          <w:tcPr>
            <w:tcW w:w="1195" w:type="dxa"/>
          </w:tcPr>
          <w:p w:rsidR="00577972" w:rsidRPr="001F24D9" w:rsidRDefault="009754B1" w:rsidP="00577972">
            <w:pPr>
              <w:pStyle w:val="Default"/>
              <w:jc w:val="both"/>
              <w:rPr>
                <w:bCs/>
                <w:sz w:val="28"/>
                <w:szCs w:val="28"/>
              </w:rPr>
            </w:pPr>
            <w:r>
              <w:rPr>
                <w:bCs/>
                <w:sz w:val="28"/>
                <w:szCs w:val="28"/>
              </w:rPr>
              <w:t>27</w:t>
            </w:r>
          </w:p>
        </w:tc>
        <w:tc>
          <w:tcPr>
            <w:tcW w:w="1862" w:type="dxa"/>
          </w:tcPr>
          <w:p w:rsidR="00577972"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7</w:t>
            </w:r>
          </w:p>
          <w:p w:rsidR="009754B1"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Дмитриева Т.</w:t>
            </w:r>
          </w:p>
          <w:p w:rsidR="009754B1"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Тихомирова С.</w:t>
            </w:r>
          </w:p>
          <w:p w:rsidR="009754B1"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Кислинская Ю.</w:t>
            </w:r>
          </w:p>
          <w:p w:rsidR="009754B1"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Лазукова С.</w:t>
            </w:r>
          </w:p>
          <w:p w:rsidR="009754B1"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Санина В.</w:t>
            </w:r>
          </w:p>
          <w:p w:rsidR="009754B1" w:rsidRPr="001F24D9"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Волошкин Р.</w:t>
            </w:r>
          </w:p>
          <w:p w:rsidR="00577972" w:rsidRPr="001F24D9"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Казанская В.</w:t>
            </w:r>
          </w:p>
        </w:tc>
        <w:tc>
          <w:tcPr>
            <w:tcW w:w="850" w:type="dxa"/>
          </w:tcPr>
          <w:p w:rsidR="00577972" w:rsidRPr="00FF1F93" w:rsidRDefault="009754B1"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86" w:type="dxa"/>
          </w:tcPr>
          <w:p w:rsidR="00577972" w:rsidRPr="00FF1F93" w:rsidRDefault="009754B1"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727"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464" w:type="dxa"/>
          </w:tcPr>
          <w:p w:rsidR="00577972" w:rsidRPr="00FF1F93" w:rsidRDefault="009754B1"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48</w:t>
            </w:r>
          </w:p>
        </w:tc>
        <w:tc>
          <w:tcPr>
            <w:tcW w:w="212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9754B1">
        <w:trPr>
          <w:trHeight w:val="379"/>
        </w:trPr>
        <w:tc>
          <w:tcPr>
            <w:tcW w:w="1191" w:type="dxa"/>
          </w:tcPr>
          <w:p w:rsidR="00577972" w:rsidRPr="00FF1F93" w:rsidRDefault="00577972" w:rsidP="00577972">
            <w:pPr>
              <w:autoSpaceDE w:val="0"/>
              <w:autoSpaceDN w:val="0"/>
              <w:adjustRightInd w:val="0"/>
              <w:jc w:val="both"/>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t>5-9</w:t>
            </w:r>
          </w:p>
        </w:tc>
        <w:tc>
          <w:tcPr>
            <w:tcW w:w="1195" w:type="dxa"/>
          </w:tcPr>
          <w:p w:rsidR="00577972" w:rsidRPr="009754B1" w:rsidRDefault="009754B1" w:rsidP="009754B1">
            <w:pPr>
              <w:pStyle w:val="Default"/>
              <w:jc w:val="both"/>
              <w:rPr>
                <w:bCs/>
                <w:sz w:val="28"/>
                <w:szCs w:val="28"/>
              </w:rPr>
            </w:pPr>
            <w:r>
              <w:rPr>
                <w:b/>
                <w:bCs/>
                <w:sz w:val="28"/>
                <w:szCs w:val="28"/>
              </w:rPr>
              <w:t>143</w:t>
            </w:r>
          </w:p>
        </w:tc>
        <w:tc>
          <w:tcPr>
            <w:tcW w:w="1862" w:type="dxa"/>
          </w:tcPr>
          <w:p w:rsidR="00577972" w:rsidRPr="00FF1F93" w:rsidRDefault="009754B1" w:rsidP="00577972">
            <w:pPr>
              <w:autoSpaceDE w:val="0"/>
              <w:autoSpaceDN w:val="0"/>
              <w:adjustRightInd w:val="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14</w:t>
            </w:r>
          </w:p>
        </w:tc>
        <w:tc>
          <w:tcPr>
            <w:tcW w:w="850" w:type="dxa"/>
          </w:tcPr>
          <w:p w:rsidR="00577972" w:rsidRPr="001F24D9" w:rsidRDefault="009754B1"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5</w:t>
            </w:r>
            <w:r w:rsidR="00577972">
              <w:rPr>
                <w:rFonts w:ascii="Times New Roman" w:hAnsi="Times New Roman" w:cs="Times New Roman"/>
                <w:b/>
                <w:color w:val="000000"/>
                <w:sz w:val="28"/>
                <w:szCs w:val="28"/>
              </w:rPr>
              <w:t>0</w:t>
            </w:r>
          </w:p>
        </w:tc>
        <w:tc>
          <w:tcPr>
            <w:tcW w:w="786" w:type="dxa"/>
          </w:tcPr>
          <w:p w:rsidR="00577972" w:rsidRPr="001F24D9" w:rsidRDefault="009754B1"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79</w:t>
            </w:r>
          </w:p>
        </w:tc>
        <w:tc>
          <w:tcPr>
            <w:tcW w:w="727" w:type="dxa"/>
          </w:tcPr>
          <w:p w:rsidR="00577972" w:rsidRPr="001F24D9" w:rsidRDefault="00577972"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0</w:t>
            </w:r>
          </w:p>
        </w:tc>
        <w:tc>
          <w:tcPr>
            <w:tcW w:w="1464" w:type="dxa"/>
          </w:tcPr>
          <w:p w:rsidR="00577972" w:rsidRPr="001F24D9" w:rsidRDefault="009754B1"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44</w:t>
            </w:r>
          </w:p>
        </w:tc>
        <w:tc>
          <w:tcPr>
            <w:tcW w:w="2126" w:type="dxa"/>
          </w:tcPr>
          <w:p w:rsidR="00577972" w:rsidRPr="001F24D9" w:rsidRDefault="00577972"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100</w:t>
            </w:r>
          </w:p>
        </w:tc>
      </w:tr>
      <w:tr w:rsidR="00577972" w:rsidRPr="00FF1F93" w:rsidTr="008753B5">
        <w:trPr>
          <w:trHeight w:val="1125"/>
        </w:trPr>
        <w:tc>
          <w:tcPr>
            <w:tcW w:w="1191" w:type="dxa"/>
          </w:tcPr>
          <w:p w:rsidR="00577972" w:rsidRPr="00FF1F93" w:rsidRDefault="00577972" w:rsidP="00577972">
            <w:pPr>
              <w:autoSpaceDE w:val="0"/>
              <w:autoSpaceDN w:val="0"/>
              <w:adjustRightInd w:val="0"/>
              <w:jc w:val="both"/>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t>10</w:t>
            </w:r>
          </w:p>
        </w:tc>
        <w:tc>
          <w:tcPr>
            <w:tcW w:w="1195" w:type="dxa"/>
          </w:tcPr>
          <w:p w:rsidR="00577972" w:rsidRPr="001F24D9" w:rsidRDefault="009754B1" w:rsidP="00577972">
            <w:pPr>
              <w:pStyle w:val="Default"/>
              <w:jc w:val="both"/>
              <w:rPr>
                <w:bCs/>
                <w:sz w:val="28"/>
                <w:szCs w:val="28"/>
              </w:rPr>
            </w:pPr>
            <w:r>
              <w:rPr>
                <w:bCs/>
                <w:sz w:val="28"/>
                <w:szCs w:val="28"/>
              </w:rPr>
              <w:t>7</w:t>
            </w:r>
          </w:p>
        </w:tc>
        <w:tc>
          <w:tcPr>
            <w:tcW w:w="1862" w:type="dxa"/>
          </w:tcPr>
          <w:p w:rsidR="00577972"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w:t>
            </w:r>
          </w:p>
          <w:p w:rsidR="00577972" w:rsidRPr="001F24D9"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Беломыльцев Сергей</w:t>
            </w:r>
          </w:p>
        </w:tc>
        <w:tc>
          <w:tcPr>
            <w:tcW w:w="850" w:type="dxa"/>
          </w:tcPr>
          <w:p w:rsidR="00577972" w:rsidRPr="00FF1F93" w:rsidRDefault="009754B1"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86" w:type="dxa"/>
          </w:tcPr>
          <w:p w:rsidR="00577972" w:rsidRPr="00FF1F93" w:rsidRDefault="009754B1"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27"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464" w:type="dxa"/>
          </w:tcPr>
          <w:p w:rsidR="00577972" w:rsidRPr="00FF1F93" w:rsidRDefault="009754B1"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86</w:t>
            </w:r>
          </w:p>
        </w:tc>
        <w:tc>
          <w:tcPr>
            <w:tcW w:w="212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9754B1">
        <w:trPr>
          <w:trHeight w:val="697"/>
        </w:trPr>
        <w:tc>
          <w:tcPr>
            <w:tcW w:w="1191" w:type="dxa"/>
          </w:tcPr>
          <w:p w:rsidR="00577972" w:rsidRPr="00FF1F93" w:rsidRDefault="00577972" w:rsidP="00577972">
            <w:pPr>
              <w:autoSpaceDE w:val="0"/>
              <w:autoSpaceDN w:val="0"/>
              <w:adjustRightInd w:val="0"/>
              <w:jc w:val="both"/>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t>11</w:t>
            </w:r>
          </w:p>
        </w:tc>
        <w:tc>
          <w:tcPr>
            <w:tcW w:w="1195" w:type="dxa"/>
          </w:tcPr>
          <w:p w:rsidR="00577972" w:rsidRPr="009754B1" w:rsidRDefault="009754B1" w:rsidP="009754B1">
            <w:pPr>
              <w:pStyle w:val="Default"/>
              <w:jc w:val="both"/>
              <w:rPr>
                <w:bCs/>
                <w:sz w:val="28"/>
                <w:szCs w:val="28"/>
              </w:rPr>
            </w:pPr>
            <w:r>
              <w:rPr>
                <w:bCs/>
                <w:sz w:val="28"/>
                <w:szCs w:val="28"/>
              </w:rPr>
              <w:t>14</w:t>
            </w:r>
          </w:p>
        </w:tc>
        <w:tc>
          <w:tcPr>
            <w:tcW w:w="1862" w:type="dxa"/>
          </w:tcPr>
          <w:p w:rsidR="00577972" w:rsidRDefault="009754B1" w:rsidP="00577972">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w:t>
            </w:r>
          </w:p>
          <w:p w:rsidR="009754B1" w:rsidRDefault="009754B1" w:rsidP="009754B1">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Калашник Т.</w:t>
            </w:r>
          </w:p>
          <w:p w:rsidR="009754B1" w:rsidRDefault="009754B1" w:rsidP="009754B1">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Полунина Е. </w:t>
            </w:r>
          </w:p>
          <w:p w:rsidR="009754B1" w:rsidRPr="001F24D9" w:rsidRDefault="009754B1" w:rsidP="009754B1">
            <w:pPr>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Плетникова Ю.</w:t>
            </w:r>
          </w:p>
        </w:tc>
        <w:tc>
          <w:tcPr>
            <w:tcW w:w="850"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86" w:type="dxa"/>
          </w:tcPr>
          <w:p w:rsidR="00577972" w:rsidRPr="00FF1F93" w:rsidRDefault="009754B1"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27"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464" w:type="dxa"/>
          </w:tcPr>
          <w:p w:rsidR="00577972" w:rsidRPr="00FF1F93" w:rsidRDefault="009754B1"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86</w:t>
            </w:r>
          </w:p>
        </w:tc>
        <w:tc>
          <w:tcPr>
            <w:tcW w:w="2126" w:type="dxa"/>
          </w:tcPr>
          <w:p w:rsidR="00577972" w:rsidRPr="00FF1F93" w:rsidRDefault="00577972" w:rsidP="00577972">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77972" w:rsidRPr="00FF1F93" w:rsidTr="009754B1">
        <w:trPr>
          <w:trHeight w:val="425"/>
        </w:trPr>
        <w:tc>
          <w:tcPr>
            <w:tcW w:w="1191" w:type="dxa"/>
          </w:tcPr>
          <w:p w:rsidR="00577972" w:rsidRPr="00FF1F93" w:rsidRDefault="00577972" w:rsidP="00577972">
            <w:pPr>
              <w:autoSpaceDE w:val="0"/>
              <w:autoSpaceDN w:val="0"/>
              <w:adjustRightInd w:val="0"/>
              <w:jc w:val="both"/>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lastRenderedPageBreak/>
              <w:t>10-11</w:t>
            </w:r>
          </w:p>
        </w:tc>
        <w:tc>
          <w:tcPr>
            <w:tcW w:w="1195" w:type="dxa"/>
          </w:tcPr>
          <w:p w:rsidR="00577972" w:rsidRPr="00FF1F93" w:rsidRDefault="009754B1" w:rsidP="00577972">
            <w:pPr>
              <w:pStyle w:val="Default"/>
              <w:jc w:val="both"/>
              <w:rPr>
                <w:b/>
                <w:bCs/>
                <w:sz w:val="28"/>
                <w:szCs w:val="28"/>
              </w:rPr>
            </w:pPr>
            <w:r>
              <w:rPr>
                <w:b/>
                <w:bCs/>
                <w:sz w:val="28"/>
                <w:szCs w:val="28"/>
              </w:rPr>
              <w:t>21</w:t>
            </w:r>
          </w:p>
        </w:tc>
        <w:tc>
          <w:tcPr>
            <w:tcW w:w="1862" w:type="dxa"/>
          </w:tcPr>
          <w:p w:rsidR="00577972" w:rsidRPr="00FF1F93" w:rsidRDefault="009754B1" w:rsidP="00577972">
            <w:pPr>
              <w:autoSpaceDE w:val="0"/>
              <w:autoSpaceDN w:val="0"/>
              <w:adjustRightInd w:val="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4</w:t>
            </w:r>
          </w:p>
        </w:tc>
        <w:tc>
          <w:tcPr>
            <w:tcW w:w="850" w:type="dxa"/>
          </w:tcPr>
          <w:p w:rsidR="00577972" w:rsidRPr="001F24D9" w:rsidRDefault="009754B1"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14</w:t>
            </w:r>
          </w:p>
        </w:tc>
        <w:tc>
          <w:tcPr>
            <w:tcW w:w="786" w:type="dxa"/>
          </w:tcPr>
          <w:p w:rsidR="00577972" w:rsidRPr="001F24D9" w:rsidRDefault="009754B1"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3</w:t>
            </w:r>
          </w:p>
        </w:tc>
        <w:tc>
          <w:tcPr>
            <w:tcW w:w="727" w:type="dxa"/>
          </w:tcPr>
          <w:p w:rsidR="00577972" w:rsidRPr="001F24D9" w:rsidRDefault="00577972" w:rsidP="00577972">
            <w:pPr>
              <w:autoSpaceDE w:val="0"/>
              <w:autoSpaceDN w:val="0"/>
              <w:adjustRightInd w:val="0"/>
              <w:jc w:val="both"/>
              <w:rPr>
                <w:rFonts w:ascii="Times New Roman" w:hAnsi="Times New Roman" w:cs="Times New Roman"/>
                <w:b/>
                <w:color w:val="000000"/>
                <w:sz w:val="28"/>
                <w:szCs w:val="28"/>
              </w:rPr>
            </w:pPr>
            <w:r w:rsidRPr="001F24D9">
              <w:rPr>
                <w:rFonts w:ascii="Times New Roman" w:hAnsi="Times New Roman" w:cs="Times New Roman"/>
                <w:b/>
                <w:color w:val="000000"/>
                <w:sz w:val="28"/>
                <w:szCs w:val="28"/>
              </w:rPr>
              <w:t>0</w:t>
            </w:r>
          </w:p>
        </w:tc>
        <w:tc>
          <w:tcPr>
            <w:tcW w:w="1464" w:type="dxa"/>
          </w:tcPr>
          <w:p w:rsidR="00577972" w:rsidRPr="001F24D9" w:rsidRDefault="009754B1"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86</w:t>
            </w:r>
          </w:p>
        </w:tc>
        <w:tc>
          <w:tcPr>
            <w:tcW w:w="2126" w:type="dxa"/>
          </w:tcPr>
          <w:p w:rsidR="00577972" w:rsidRPr="001F24D9" w:rsidRDefault="00577972" w:rsidP="00577972">
            <w:pPr>
              <w:autoSpaceDE w:val="0"/>
              <w:autoSpaceDN w:val="0"/>
              <w:adjustRightInd w:val="0"/>
              <w:jc w:val="both"/>
              <w:rPr>
                <w:rFonts w:ascii="Times New Roman" w:hAnsi="Times New Roman" w:cs="Times New Roman"/>
                <w:b/>
                <w:color w:val="000000"/>
                <w:sz w:val="28"/>
                <w:szCs w:val="28"/>
              </w:rPr>
            </w:pPr>
            <w:r w:rsidRPr="001F24D9">
              <w:rPr>
                <w:rFonts w:ascii="Times New Roman" w:hAnsi="Times New Roman" w:cs="Times New Roman"/>
                <w:b/>
                <w:color w:val="000000"/>
                <w:sz w:val="28"/>
                <w:szCs w:val="28"/>
              </w:rPr>
              <w:t>100</w:t>
            </w:r>
          </w:p>
        </w:tc>
      </w:tr>
      <w:tr w:rsidR="00577972" w:rsidRPr="00FF1F93" w:rsidTr="009754B1">
        <w:trPr>
          <w:trHeight w:val="543"/>
        </w:trPr>
        <w:tc>
          <w:tcPr>
            <w:tcW w:w="1191" w:type="dxa"/>
          </w:tcPr>
          <w:tbl>
            <w:tblPr>
              <w:tblW w:w="2463" w:type="dxa"/>
              <w:tblBorders>
                <w:top w:val="nil"/>
                <w:left w:val="nil"/>
                <w:bottom w:val="nil"/>
                <w:right w:val="nil"/>
              </w:tblBorders>
              <w:tblLayout w:type="fixed"/>
              <w:tblLook w:val="0000" w:firstRow="0" w:lastRow="0" w:firstColumn="0" w:lastColumn="0" w:noHBand="0" w:noVBand="0"/>
            </w:tblPr>
            <w:tblGrid>
              <w:gridCol w:w="1642"/>
              <w:gridCol w:w="821"/>
            </w:tblGrid>
            <w:tr w:rsidR="00577972" w:rsidRPr="00FF1F93" w:rsidTr="00BD77CA">
              <w:trPr>
                <w:trHeight w:val="208"/>
              </w:trPr>
              <w:tc>
                <w:tcPr>
                  <w:tcW w:w="1642" w:type="dxa"/>
                </w:tcPr>
                <w:p w:rsidR="00577972" w:rsidRPr="001313FB" w:rsidRDefault="00577972" w:rsidP="00577972">
                  <w:pPr>
                    <w:autoSpaceDE w:val="0"/>
                    <w:autoSpaceDN w:val="0"/>
                    <w:adjustRightInd w:val="0"/>
                    <w:spacing w:after="0" w:line="240" w:lineRule="auto"/>
                    <w:jc w:val="both"/>
                    <w:rPr>
                      <w:rFonts w:ascii="Times New Roman" w:hAnsi="Times New Roman" w:cs="Times New Roman"/>
                      <w:b/>
                      <w:bCs/>
                      <w:color w:val="000000"/>
                      <w:sz w:val="28"/>
                      <w:szCs w:val="28"/>
                    </w:rPr>
                  </w:pPr>
                  <w:r w:rsidRPr="001313FB">
                    <w:rPr>
                      <w:rFonts w:ascii="Times New Roman" w:hAnsi="Times New Roman" w:cs="Times New Roman"/>
                      <w:b/>
                    </w:rPr>
                    <w:t xml:space="preserve">ИТОГО по школе </w:t>
                  </w:r>
                </w:p>
              </w:tc>
              <w:tc>
                <w:tcPr>
                  <w:tcW w:w="821" w:type="dxa"/>
                </w:tcPr>
                <w:p w:rsidR="00577972" w:rsidRPr="00FF1F93" w:rsidRDefault="00577972" w:rsidP="00577972">
                  <w:p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68 </w:t>
                  </w:r>
                </w:p>
              </w:tc>
            </w:tr>
          </w:tbl>
          <w:p w:rsidR="00577972" w:rsidRPr="00FF1F93" w:rsidRDefault="00577972" w:rsidP="00577972">
            <w:pPr>
              <w:autoSpaceDE w:val="0"/>
              <w:autoSpaceDN w:val="0"/>
              <w:adjustRightInd w:val="0"/>
              <w:jc w:val="both"/>
              <w:rPr>
                <w:rFonts w:ascii="Times New Roman" w:hAnsi="Times New Roman" w:cs="Times New Roman"/>
                <w:b/>
                <w:bCs/>
                <w:color w:val="000000"/>
                <w:sz w:val="28"/>
                <w:szCs w:val="28"/>
              </w:rPr>
            </w:pPr>
          </w:p>
        </w:tc>
        <w:tc>
          <w:tcPr>
            <w:tcW w:w="1195" w:type="dxa"/>
          </w:tcPr>
          <w:p w:rsidR="00577972" w:rsidRPr="001F24D9" w:rsidRDefault="009754B1"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264/239</w:t>
            </w:r>
            <w:r w:rsidR="00577972" w:rsidRPr="001F24D9">
              <w:rPr>
                <w:rFonts w:ascii="Times New Roman" w:hAnsi="Times New Roman" w:cs="Times New Roman"/>
                <w:b/>
                <w:color w:val="000000"/>
                <w:sz w:val="28"/>
                <w:szCs w:val="28"/>
              </w:rPr>
              <w:t xml:space="preserve"> </w:t>
            </w:r>
          </w:p>
          <w:p w:rsidR="00577972" w:rsidRPr="00FF1F93" w:rsidRDefault="00577972" w:rsidP="00577972">
            <w:pPr>
              <w:pStyle w:val="Default"/>
              <w:jc w:val="both"/>
              <w:rPr>
                <w:b/>
                <w:bCs/>
                <w:sz w:val="28"/>
                <w:szCs w:val="28"/>
              </w:rPr>
            </w:pPr>
          </w:p>
        </w:tc>
        <w:tc>
          <w:tcPr>
            <w:tcW w:w="1862" w:type="dxa"/>
          </w:tcPr>
          <w:p w:rsidR="00577972" w:rsidRPr="00FF1F93" w:rsidRDefault="009754B1" w:rsidP="00577972">
            <w:pPr>
              <w:autoSpaceDE w:val="0"/>
              <w:autoSpaceDN w:val="0"/>
              <w:adjustRightInd w:val="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24</w:t>
            </w:r>
          </w:p>
        </w:tc>
        <w:tc>
          <w:tcPr>
            <w:tcW w:w="850" w:type="dxa"/>
          </w:tcPr>
          <w:p w:rsidR="00577972" w:rsidRPr="001F24D9" w:rsidRDefault="009754B1"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98</w:t>
            </w:r>
          </w:p>
        </w:tc>
        <w:tc>
          <w:tcPr>
            <w:tcW w:w="786" w:type="dxa"/>
          </w:tcPr>
          <w:p w:rsidR="00577972" w:rsidRPr="001F24D9" w:rsidRDefault="009754B1"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117</w:t>
            </w:r>
          </w:p>
        </w:tc>
        <w:tc>
          <w:tcPr>
            <w:tcW w:w="727" w:type="dxa"/>
          </w:tcPr>
          <w:p w:rsidR="00577972" w:rsidRPr="001F24D9" w:rsidRDefault="00577972" w:rsidP="00577972">
            <w:pPr>
              <w:autoSpaceDE w:val="0"/>
              <w:autoSpaceDN w:val="0"/>
              <w:adjustRightInd w:val="0"/>
              <w:jc w:val="both"/>
              <w:rPr>
                <w:rFonts w:ascii="Times New Roman" w:hAnsi="Times New Roman" w:cs="Times New Roman"/>
                <w:b/>
                <w:color w:val="000000"/>
                <w:sz w:val="28"/>
                <w:szCs w:val="28"/>
              </w:rPr>
            </w:pPr>
            <w:r w:rsidRPr="001F24D9">
              <w:rPr>
                <w:rFonts w:ascii="Times New Roman" w:hAnsi="Times New Roman" w:cs="Times New Roman"/>
                <w:b/>
                <w:color w:val="000000"/>
                <w:sz w:val="28"/>
                <w:szCs w:val="28"/>
              </w:rPr>
              <w:t>0</w:t>
            </w:r>
          </w:p>
        </w:tc>
        <w:tc>
          <w:tcPr>
            <w:tcW w:w="1464" w:type="dxa"/>
          </w:tcPr>
          <w:p w:rsidR="00577972" w:rsidRPr="001F24D9" w:rsidRDefault="009754B1" w:rsidP="00577972">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p>
        </w:tc>
        <w:tc>
          <w:tcPr>
            <w:tcW w:w="2126" w:type="dxa"/>
          </w:tcPr>
          <w:p w:rsidR="00577972" w:rsidRPr="001F24D9" w:rsidRDefault="00577972" w:rsidP="00577972">
            <w:pPr>
              <w:autoSpaceDE w:val="0"/>
              <w:autoSpaceDN w:val="0"/>
              <w:adjustRightInd w:val="0"/>
              <w:jc w:val="both"/>
              <w:rPr>
                <w:rFonts w:ascii="Times New Roman" w:hAnsi="Times New Roman" w:cs="Times New Roman"/>
                <w:b/>
                <w:color w:val="000000"/>
                <w:sz w:val="28"/>
                <w:szCs w:val="28"/>
              </w:rPr>
            </w:pPr>
            <w:r w:rsidRPr="001F24D9">
              <w:rPr>
                <w:rFonts w:ascii="Times New Roman" w:hAnsi="Times New Roman" w:cs="Times New Roman"/>
                <w:b/>
                <w:color w:val="000000"/>
                <w:sz w:val="28"/>
                <w:szCs w:val="28"/>
              </w:rPr>
              <w:t>100</w:t>
            </w:r>
          </w:p>
        </w:tc>
      </w:tr>
    </w:tbl>
    <w:p w:rsidR="00D96CE6" w:rsidRDefault="00D96CE6" w:rsidP="00FF1F93">
      <w:pPr>
        <w:spacing w:after="0" w:line="240" w:lineRule="auto"/>
        <w:jc w:val="both"/>
        <w:rPr>
          <w:rFonts w:ascii="Times New Roman" w:hAnsi="Times New Roman" w:cs="Times New Roman"/>
          <w:sz w:val="28"/>
          <w:szCs w:val="28"/>
        </w:rPr>
      </w:pPr>
    </w:p>
    <w:p w:rsidR="00DD16EE" w:rsidRDefault="00DD16EE" w:rsidP="009754B1">
      <w:pPr>
        <w:spacing w:after="0" w:line="240" w:lineRule="auto"/>
        <w:rPr>
          <w:rFonts w:ascii="Times New Roman" w:hAnsi="Times New Roman" w:cs="Times New Roman"/>
          <w:b/>
          <w:bCs/>
          <w:sz w:val="28"/>
          <w:szCs w:val="28"/>
        </w:rPr>
      </w:pPr>
    </w:p>
    <w:p w:rsidR="00A64B45" w:rsidRDefault="00A64B45" w:rsidP="00624146">
      <w:pPr>
        <w:spacing w:after="0" w:line="240" w:lineRule="auto"/>
        <w:jc w:val="center"/>
        <w:rPr>
          <w:rFonts w:ascii="Times New Roman" w:hAnsi="Times New Roman" w:cs="Times New Roman"/>
          <w:b/>
          <w:bCs/>
          <w:sz w:val="28"/>
          <w:szCs w:val="28"/>
        </w:rPr>
      </w:pPr>
      <w:r w:rsidRPr="00FF1F93">
        <w:rPr>
          <w:rFonts w:ascii="Times New Roman" w:hAnsi="Times New Roman" w:cs="Times New Roman"/>
          <w:b/>
          <w:bCs/>
          <w:sz w:val="28"/>
          <w:szCs w:val="28"/>
        </w:rPr>
        <w:t>Результаты Всероссийских проверочных работ (ВПР) в 4 классе</w:t>
      </w:r>
    </w:p>
    <w:p w:rsidR="00624146" w:rsidRPr="00FF1F93" w:rsidRDefault="00624146" w:rsidP="00FF1F93">
      <w:pPr>
        <w:spacing w:after="0" w:line="240" w:lineRule="auto"/>
        <w:jc w:val="both"/>
        <w:rPr>
          <w:rFonts w:ascii="Times New Roman" w:hAnsi="Times New Roman" w:cs="Times New Roman"/>
          <w:b/>
          <w:bCs/>
          <w:sz w:val="28"/>
          <w:szCs w:val="28"/>
        </w:rPr>
      </w:pPr>
    </w:p>
    <w:tbl>
      <w:tblPr>
        <w:tblStyle w:val="a3"/>
        <w:tblW w:w="8641" w:type="dxa"/>
        <w:jc w:val="center"/>
        <w:tblLayout w:type="fixed"/>
        <w:tblLook w:val="0000" w:firstRow="0" w:lastRow="0" w:firstColumn="0" w:lastColumn="0" w:noHBand="0" w:noVBand="0"/>
      </w:tblPr>
      <w:tblGrid>
        <w:gridCol w:w="1476"/>
        <w:gridCol w:w="10"/>
        <w:gridCol w:w="2478"/>
        <w:gridCol w:w="1843"/>
        <w:gridCol w:w="709"/>
        <w:gridCol w:w="709"/>
        <w:gridCol w:w="708"/>
        <w:gridCol w:w="708"/>
      </w:tblGrid>
      <w:tr w:rsidR="009754B1" w:rsidRPr="00FF1F93" w:rsidTr="009754B1">
        <w:trPr>
          <w:trHeight w:val="245"/>
          <w:jc w:val="center"/>
        </w:trPr>
        <w:tc>
          <w:tcPr>
            <w:tcW w:w="1476" w:type="dxa"/>
          </w:tcPr>
          <w:p w:rsidR="009754B1" w:rsidRPr="00FF1F93" w:rsidRDefault="009754B1" w:rsidP="0064146D">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Класс</w:t>
            </w:r>
          </w:p>
        </w:tc>
        <w:tc>
          <w:tcPr>
            <w:tcW w:w="2488" w:type="dxa"/>
            <w:gridSpan w:val="2"/>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Предмет </w:t>
            </w:r>
          </w:p>
        </w:tc>
        <w:tc>
          <w:tcPr>
            <w:tcW w:w="1843"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Количество учащихся </w:t>
            </w:r>
          </w:p>
        </w:tc>
        <w:tc>
          <w:tcPr>
            <w:tcW w:w="709"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«5» </w:t>
            </w:r>
          </w:p>
        </w:tc>
        <w:tc>
          <w:tcPr>
            <w:tcW w:w="709"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«4» </w:t>
            </w:r>
          </w:p>
        </w:tc>
        <w:tc>
          <w:tcPr>
            <w:tcW w:w="708"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«3» </w:t>
            </w:r>
          </w:p>
        </w:tc>
        <w:tc>
          <w:tcPr>
            <w:tcW w:w="708" w:type="dxa"/>
          </w:tcPr>
          <w:p w:rsidR="009754B1" w:rsidRPr="00FF1F93" w:rsidRDefault="009754B1" w:rsidP="00FF1F93">
            <w:pPr>
              <w:autoSpaceDE w:val="0"/>
              <w:autoSpaceDN w:val="0"/>
              <w:adjustRightInd w:val="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sidRPr="00FF1F93">
              <w:rPr>
                <w:rFonts w:ascii="Times New Roman" w:hAnsi="Times New Roman" w:cs="Times New Roman"/>
                <w:b/>
                <w:bCs/>
                <w:color w:val="000000"/>
                <w:sz w:val="28"/>
                <w:szCs w:val="28"/>
              </w:rPr>
              <w:t>»</w:t>
            </w:r>
          </w:p>
        </w:tc>
      </w:tr>
      <w:tr w:rsidR="009754B1" w:rsidRPr="00FF1F93" w:rsidTr="009754B1">
        <w:trPr>
          <w:trHeight w:val="109"/>
          <w:jc w:val="center"/>
        </w:trPr>
        <w:tc>
          <w:tcPr>
            <w:tcW w:w="1476" w:type="dxa"/>
          </w:tcPr>
          <w:p w:rsidR="009754B1" w:rsidRPr="00FF1F93" w:rsidRDefault="009754B1" w:rsidP="001F24D9">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488" w:type="dxa"/>
            <w:gridSpan w:val="2"/>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sidRPr="001F24D9">
              <w:rPr>
                <w:rFonts w:ascii="Times New Roman" w:hAnsi="Times New Roman" w:cs="Times New Roman"/>
                <w:color w:val="000000"/>
                <w:sz w:val="28"/>
                <w:szCs w:val="28"/>
              </w:rPr>
              <w:t>Русс</w:t>
            </w:r>
            <w:r w:rsidRPr="00FF1F93">
              <w:rPr>
                <w:rFonts w:ascii="Times New Roman" w:hAnsi="Times New Roman" w:cs="Times New Roman"/>
                <w:color w:val="000000"/>
                <w:sz w:val="28"/>
                <w:szCs w:val="28"/>
              </w:rPr>
              <w:t xml:space="preserve">кий язык </w:t>
            </w:r>
          </w:p>
        </w:tc>
        <w:tc>
          <w:tcPr>
            <w:tcW w:w="1843"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709"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709"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08"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708" w:type="dxa"/>
          </w:tcPr>
          <w:p w:rsidR="009754B1" w:rsidRPr="009754B1" w:rsidRDefault="009754B1" w:rsidP="009754B1">
            <w:pPr>
              <w:autoSpaceDE w:val="0"/>
              <w:autoSpaceDN w:val="0"/>
              <w:adjustRightInd w:val="0"/>
              <w:rPr>
                <w:rFonts w:ascii="Times New Roman" w:hAnsi="Times New Roman" w:cs="Times New Roman"/>
                <w:color w:val="000000"/>
                <w:sz w:val="28"/>
                <w:szCs w:val="28"/>
              </w:rPr>
            </w:pPr>
            <w:r w:rsidRPr="009754B1">
              <w:rPr>
                <w:rFonts w:ascii="Times New Roman" w:hAnsi="Times New Roman" w:cs="Times New Roman"/>
                <w:color w:val="000000"/>
                <w:sz w:val="28"/>
                <w:szCs w:val="28"/>
              </w:rPr>
              <w:t>1</w:t>
            </w:r>
          </w:p>
        </w:tc>
      </w:tr>
      <w:tr w:rsidR="009754B1" w:rsidRPr="00FF1F93" w:rsidTr="009754B1">
        <w:trPr>
          <w:trHeight w:val="109"/>
          <w:jc w:val="center"/>
        </w:trPr>
        <w:tc>
          <w:tcPr>
            <w:tcW w:w="1486" w:type="dxa"/>
            <w:gridSpan w:val="2"/>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p>
        </w:tc>
        <w:tc>
          <w:tcPr>
            <w:tcW w:w="2478"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Математика </w:t>
            </w:r>
          </w:p>
        </w:tc>
        <w:tc>
          <w:tcPr>
            <w:tcW w:w="1843"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709"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709"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708"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08" w:type="dxa"/>
          </w:tcPr>
          <w:p w:rsidR="009754B1" w:rsidRPr="009754B1" w:rsidRDefault="009754B1" w:rsidP="009754B1">
            <w:pPr>
              <w:autoSpaceDE w:val="0"/>
              <w:autoSpaceDN w:val="0"/>
              <w:adjustRightInd w:val="0"/>
              <w:rPr>
                <w:rFonts w:ascii="Times New Roman" w:hAnsi="Times New Roman" w:cs="Times New Roman"/>
                <w:color w:val="000000"/>
                <w:sz w:val="28"/>
                <w:szCs w:val="28"/>
              </w:rPr>
            </w:pPr>
            <w:r w:rsidRPr="009754B1">
              <w:rPr>
                <w:rFonts w:ascii="Times New Roman" w:hAnsi="Times New Roman" w:cs="Times New Roman"/>
                <w:color w:val="000000"/>
                <w:sz w:val="28"/>
                <w:szCs w:val="28"/>
              </w:rPr>
              <w:t>0</w:t>
            </w:r>
          </w:p>
        </w:tc>
      </w:tr>
      <w:tr w:rsidR="009754B1" w:rsidRPr="00FF1F93" w:rsidTr="009754B1">
        <w:trPr>
          <w:trHeight w:val="109"/>
          <w:jc w:val="center"/>
        </w:trPr>
        <w:tc>
          <w:tcPr>
            <w:tcW w:w="1486" w:type="dxa"/>
            <w:gridSpan w:val="2"/>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p>
        </w:tc>
        <w:tc>
          <w:tcPr>
            <w:tcW w:w="2478"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Окружающий мир</w:t>
            </w:r>
          </w:p>
        </w:tc>
        <w:tc>
          <w:tcPr>
            <w:tcW w:w="1843"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28</w:t>
            </w:r>
            <w:r w:rsidRPr="00FF1F93">
              <w:rPr>
                <w:rFonts w:ascii="Times New Roman" w:hAnsi="Times New Roman" w:cs="Times New Roman"/>
                <w:color w:val="000000"/>
                <w:sz w:val="28"/>
                <w:szCs w:val="28"/>
              </w:rPr>
              <w:t xml:space="preserve"> </w:t>
            </w:r>
          </w:p>
        </w:tc>
        <w:tc>
          <w:tcPr>
            <w:tcW w:w="709"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709"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Pr="00FF1F93">
              <w:rPr>
                <w:rFonts w:ascii="Times New Roman" w:hAnsi="Times New Roman" w:cs="Times New Roman"/>
                <w:color w:val="000000"/>
                <w:sz w:val="28"/>
                <w:szCs w:val="28"/>
              </w:rPr>
              <w:t xml:space="preserve"> </w:t>
            </w:r>
          </w:p>
        </w:tc>
        <w:tc>
          <w:tcPr>
            <w:tcW w:w="708" w:type="dxa"/>
          </w:tcPr>
          <w:p w:rsidR="009754B1"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sidRPr="00FF1F93">
              <w:rPr>
                <w:rFonts w:ascii="Times New Roman" w:hAnsi="Times New Roman" w:cs="Times New Roman"/>
                <w:color w:val="000000"/>
                <w:sz w:val="28"/>
                <w:szCs w:val="28"/>
              </w:rPr>
              <w:t xml:space="preserve"> </w:t>
            </w:r>
          </w:p>
        </w:tc>
        <w:tc>
          <w:tcPr>
            <w:tcW w:w="708" w:type="dxa"/>
          </w:tcPr>
          <w:p w:rsidR="009754B1" w:rsidRPr="009754B1" w:rsidRDefault="009754B1" w:rsidP="009754B1">
            <w:pPr>
              <w:autoSpaceDE w:val="0"/>
              <w:autoSpaceDN w:val="0"/>
              <w:adjustRightInd w:val="0"/>
              <w:rPr>
                <w:rFonts w:ascii="Times New Roman" w:hAnsi="Times New Roman" w:cs="Times New Roman"/>
                <w:color w:val="000000"/>
                <w:sz w:val="28"/>
                <w:szCs w:val="28"/>
              </w:rPr>
            </w:pPr>
            <w:r w:rsidRPr="009754B1">
              <w:rPr>
                <w:rFonts w:ascii="Times New Roman" w:hAnsi="Times New Roman" w:cs="Times New Roman"/>
                <w:color w:val="000000"/>
                <w:sz w:val="28"/>
                <w:szCs w:val="28"/>
              </w:rPr>
              <w:t>0</w:t>
            </w:r>
          </w:p>
        </w:tc>
      </w:tr>
    </w:tbl>
    <w:p w:rsidR="00A64B45" w:rsidRPr="00FF1F93" w:rsidRDefault="00A64B45" w:rsidP="00FF1F93">
      <w:pPr>
        <w:spacing w:after="0" w:line="240" w:lineRule="auto"/>
        <w:jc w:val="both"/>
        <w:rPr>
          <w:rFonts w:ascii="Times New Roman" w:hAnsi="Times New Roman" w:cs="Times New Roman"/>
          <w:sz w:val="28"/>
          <w:szCs w:val="28"/>
        </w:rPr>
      </w:pPr>
    </w:p>
    <w:p w:rsidR="00A64B45" w:rsidRDefault="00587889" w:rsidP="0062414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Итоги ЕГЭ 2019</w:t>
      </w:r>
      <w:r w:rsidR="00A64B45" w:rsidRPr="00FF1F93">
        <w:rPr>
          <w:rFonts w:ascii="Times New Roman" w:hAnsi="Times New Roman" w:cs="Times New Roman"/>
          <w:b/>
          <w:bCs/>
          <w:sz w:val="28"/>
          <w:szCs w:val="28"/>
        </w:rPr>
        <w:t xml:space="preserve"> года</w:t>
      </w:r>
    </w:p>
    <w:p w:rsidR="00624146" w:rsidRPr="00FF1F93" w:rsidRDefault="00624146" w:rsidP="00624146">
      <w:pPr>
        <w:spacing w:after="0" w:line="240" w:lineRule="auto"/>
        <w:jc w:val="center"/>
        <w:rPr>
          <w:rFonts w:ascii="Times New Roman" w:hAnsi="Times New Roman" w:cs="Times New Roman"/>
          <w:b/>
          <w:bCs/>
          <w:sz w:val="28"/>
          <w:szCs w:val="28"/>
        </w:rPr>
      </w:pPr>
    </w:p>
    <w:tbl>
      <w:tblPr>
        <w:tblStyle w:val="a3"/>
        <w:tblW w:w="10199" w:type="dxa"/>
        <w:tblLayout w:type="fixed"/>
        <w:tblLook w:val="0000" w:firstRow="0" w:lastRow="0" w:firstColumn="0" w:lastColumn="0" w:noHBand="0" w:noVBand="0"/>
      </w:tblPr>
      <w:tblGrid>
        <w:gridCol w:w="4248"/>
        <w:gridCol w:w="1417"/>
        <w:gridCol w:w="2268"/>
        <w:gridCol w:w="2266"/>
      </w:tblGrid>
      <w:tr w:rsidR="00A64B45" w:rsidRPr="00FF1F93" w:rsidTr="001313FB">
        <w:trPr>
          <w:trHeight w:val="88"/>
        </w:trPr>
        <w:tc>
          <w:tcPr>
            <w:tcW w:w="4248" w:type="dxa"/>
          </w:tcPr>
          <w:p w:rsidR="00A64B45" w:rsidRPr="00631B43" w:rsidRDefault="00A64B45" w:rsidP="00FF1F93">
            <w:pPr>
              <w:autoSpaceDE w:val="0"/>
              <w:autoSpaceDN w:val="0"/>
              <w:adjustRightInd w:val="0"/>
              <w:jc w:val="both"/>
              <w:rPr>
                <w:rFonts w:ascii="Times New Roman" w:hAnsi="Times New Roman" w:cs="Times New Roman"/>
                <w:b/>
                <w:color w:val="000000"/>
                <w:sz w:val="28"/>
                <w:szCs w:val="28"/>
              </w:rPr>
            </w:pPr>
            <w:r w:rsidRPr="00631B43">
              <w:rPr>
                <w:rFonts w:ascii="Times New Roman" w:hAnsi="Times New Roman" w:cs="Times New Roman"/>
                <w:b/>
                <w:color w:val="000000"/>
                <w:sz w:val="28"/>
                <w:szCs w:val="28"/>
              </w:rPr>
              <w:t xml:space="preserve">Предмет </w:t>
            </w:r>
          </w:p>
        </w:tc>
        <w:tc>
          <w:tcPr>
            <w:tcW w:w="1417"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Сдавали экзамен </w:t>
            </w:r>
          </w:p>
        </w:tc>
        <w:tc>
          <w:tcPr>
            <w:tcW w:w="226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Минимальный порог </w:t>
            </w:r>
          </w:p>
        </w:tc>
        <w:tc>
          <w:tcPr>
            <w:tcW w:w="2266"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Средний балл по школе </w:t>
            </w:r>
          </w:p>
        </w:tc>
      </w:tr>
      <w:tr w:rsidR="00A64B45" w:rsidRPr="00FF1F93" w:rsidTr="001313FB">
        <w:trPr>
          <w:trHeight w:val="90"/>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Русский язык </w:t>
            </w:r>
          </w:p>
        </w:tc>
        <w:tc>
          <w:tcPr>
            <w:tcW w:w="1417"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2268"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72,6</w:t>
            </w:r>
          </w:p>
        </w:tc>
      </w:tr>
      <w:tr w:rsidR="00A64B45" w:rsidRPr="00FF1F93" w:rsidTr="001313FB">
        <w:trPr>
          <w:trHeight w:val="319"/>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Математика (профильный уровень) </w:t>
            </w:r>
          </w:p>
        </w:tc>
        <w:tc>
          <w:tcPr>
            <w:tcW w:w="1417"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2268" w:type="dxa"/>
          </w:tcPr>
          <w:p w:rsidR="00A64B45" w:rsidRPr="00FF1F93" w:rsidRDefault="001313FB"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51</w:t>
            </w:r>
          </w:p>
        </w:tc>
      </w:tr>
      <w:tr w:rsidR="00A64B45" w:rsidRPr="00FF1F93" w:rsidTr="001313FB">
        <w:trPr>
          <w:trHeight w:val="205"/>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Математика (базовый уровень) </w:t>
            </w:r>
          </w:p>
        </w:tc>
        <w:tc>
          <w:tcPr>
            <w:tcW w:w="1417"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68"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A64B45" w:rsidRPr="00FF1F93" w:rsidTr="001313FB">
        <w:trPr>
          <w:trHeight w:val="90"/>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Биология </w:t>
            </w:r>
          </w:p>
        </w:tc>
        <w:tc>
          <w:tcPr>
            <w:tcW w:w="1417"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268" w:type="dxa"/>
          </w:tcPr>
          <w:p w:rsidR="00A64B45" w:rsidRPr="00FF1F93" w:rsidRDefault="001313FB"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36</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54,6</w:t>
            </w:r>
          </w:p>
        </w:tc>
      </w:tr>
      <w:tr w:rsidR="00A64B45" w:rsidRPr="00FF1F93" w:rsidTr="001313FB">
        <w:trPr>
          <w:trHeight w:val="90"/>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Химия </w:t>
            </w:r>
          </w:p>
        </w:tc>
        <w:tc>
          <w:tcPr>
            <w:tcW w:w="1417"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268" w:type="dxa"/>
          </w:tcPr>
          <w:p w:rsidR="00A64B45" w:rsidRPr="00FF1F93" w:rsidRDefault="001313FB"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36</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56,3</w:t>
            </w:r>
          </w:p>
        </w:tc>
      </w:tr>
      <w:tr w:rsidR="00A64B45" w:rsidRPr="00FF1F93" w:rsidTr="001313FB">
        <w:trPr>
          <w:trHeight w:val="90"/>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Обществознание </w:t>
            </w:r>
          </w:p>
        </w:tc>
        <w:tc>
          <w:tcPr>
            <w:tcW w:w="1417"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2268" w:type="dxa"/>
          </w:tcPr>
          <w:p w:rsidR="00A64B45" w:rsidRPr="00FF1F93" w:rsidRDefault="001313FB"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42</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64</w:t>
            </w:r>
          </w:p>
        </w:tc>
      </w:tr>
      <w:tr w:rsidR="00A64B45" w:rsidRPr="00FF1F93" w:rsidTr="001313FB">
        <w:trPr>
          <w:trHeight w:val="90"/>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Физика </w:t>
            </w:r>
          </w:p>
        </w:tc>
        <w:tc>
          <w:tcPr>
            <w:tcW w:w="1417"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268" w:type="dxa"/>
          </w:tcPr>
          <w:p w:rsidR="00A64B45" w:rsidRPr="00FF1F93" w:rsidRDefault="001313FB"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36</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45,3</w:t>
            </w:r>
          </w:p>
        </w:tc>
      </w:tr>
      <w:tr w:rsidR="00A64B45" w:rsidRPr="00FF1F93" w:rsidTr="001313FB">
        <w:trPr>
          <w:trHeight w:val="90"/>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История </w:t>
            </w:r>
          </w:p>
        </w:tc>
        <w:tc>
          <w:tcPr>
            <w:tcW w:w="1417"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68"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A64B45" w:rsidRPr="00FF1F93" w:rsidTr="001313FB">
        <w:trPr>
          <w:trHeight w:val="90"/>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Английский язык </w:t>
            </w:r>
          </w:p>
        </w:tc>
        <w:tc>
          <w:tcPr>
            <w:tcW w:w="1417"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68"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A64B45" w:rsidRPr="00FF1F93" w:rsidTr="001313FB">
        <w:trPr>
          <w:trHeight w:val="90"/>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География </w:t>
            </w:r>
          </w:p>
        </w:tc>
        <w:tc>
          <w:tcPr>
            <w:tcW w:w="1417"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268"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36</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66</w:t>
            </w:r>
          </w:p>
        </w:tc>
      </w:tr>
      <w:tr w:rsidR="00A64B45" w:rsidRPr="00FF1F93" w:rsidTr="001313FB">
        <w:trPr>
          <w:trHeight w:val="90"/>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Информатика и ИКТ </w:t>
            </w:r>
          </w:p>
        </w:tc>
        <w:tc>
          <w:tcPr>
            <w:tcW w:w="1417" w:type="dxa"/>
          </w:tcPr>
          <w:p w:rsidR="00A64B45" w:rsidRPr="00FF1F93" w:rsidRDefault="001313FB"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268" w:type="dxa"/>
          </w:tcPr>
          <w:p w:rsidR="00A64B45" w:rsidRPr="00FF1F93" w:rsidRDefault="001313FB"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40</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1313FB">
              <w:rPr>
                <w:rFonts w:ascii="Times New Roman" w:hAnsi="Times New Roman" w:cs="Times New Roman"/>
                <w:color w:val="000000"/>
                <w:sz w:val="28"/>
                <w:szCs w:val="28"/>
              </w:rPr>
              <w:t>0</w:t>
            </w:r>
          </w:p>
        </w:tc>
      </w:tr>
      <w:tr w:rsidR="00A64B45" w:rsidRPr="00FF1F93" w:rsidTr="001313FB">
        <w:trPr>
          <w:trHeight w:val="90"/>
        </w:trPr>
        <w:tc>
          <w:tcPr>
            <w:tcW w:w="424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Литература </w:t>
            </w:r>
          </w:p>
        </w:tc>
        <w:tc>
          <w:tcPr>
            <w:tcW w:w="1417"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68"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6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r w:rsidR="001313FB">
              <w:rPr>
                <w:rFonts w:ascii="Times New Roman" w:hAnsi="Times New Roman" w:cs="Times New Roman"/>
                <w:color w:val="000000"/>
                <w:sz w:val="28"/>
                <w:szCs w:val="28"/>
              </w:rPr>
              <w:t xml:space="preserve">                                                     </w:t>
            </w:r>
            <w:r w:rsidR="004A073E">
              <w:rPr>
                <w:rFonts w:ascii="Times New Roman" w:hAnsi="Times New Roman" w:cs="Times New Roman"/>
                <w:color w:val="000000"/>
                <w:sz w:val="28"/>
                <w:szCs w:val="28"/>
              </w:rPr>
              <w:t xml:space="preserve">            </w:t>
            </w:r>
          </w:p>
        </w:tc>
      </w:tr>
    </w:tbl>
    <w:p w:rsidR="00A64B45" w:rsidRPr="00FF1F93" w:rsidRDefault="00A64B45" w:rsidP="00FF1F93">
      <w:pPr>
        <w:spacing w:after="0" w:line="240" w:lineRule="auto"/>
        <w:jc w:val="both"/>
        <w:rPr>
          <w:rFonts w:ascii="Times New Roman" w:hAnsi="Times New Roman" w:cs="Times New Roman"/>
          <w:sz w:val="28"/>
          <w:szCs w:val="28"/>
        </w:rPr>
      </w:pPr>
    </w:p>
    <w:p w:rsidR="00A64B45" w:rsidRDefault="00587889" w:rsidP="0062414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Итоги ОГЭ 2019</w:t>
      </w:r>
      <w:r w:rsidR="00A64B45" w:rsidRPr="00FF1F93">
        <w:rPr>
          <w:rFonts w:ascii="Times New Roman" w:hAnsi="Times New Roman" w:cs="Times New Roman"/>
          <w:b/>
          <w:bCs/>
          <w:sz w:val="28"/>
          <w:szCs w:val="28"/>
        </w:rPr>
        <w:t xml:space="preserve"> года</w:t>
      </w:r>
    </w:p>
    <w:p w:rsidR="00624146" w:rsidRPr="00FF1F93" w:rsidRDefault="00624146" w:rsidP="00624146">
      <w:pPr>
        <w:spacing w:after="0" w:line="240" w:lineRule="auto"/>
        <w:jc w:val="center"/>
        <w:rPr>
          <w:rFonts w:ascii="Times New Roman" w:hAnsi="Times New Roman" w:cs="Times New Roman"/>
          <w:b/>
          <w:bCs/>
          <w:sz w:val="28"/>
          <w:szCs w:val="28"/>
        </w:rPr>
      </w:pPr>
    </w:p>
    <w:tbl>
      <w:tblPr>
        <w:tblStyle w:val="a3"/>
        <w:tblW w:w="9918" w:type="dxa"/>
        <w:tblLayout w:type="fixed"/>
        <w:tblLook w:val="0000" w:firstRow="0" w:lastRow="0" w:firstColumn="0" w:lastColumn="0" w:noHBand="0" w:noVBand="0"/>
      </w:tblPr>
      <w:tblGrid>
        <w:gridCol w:w="2263"/>
        <w:gridCol w:w="1402"/>
        <w:gridCol w:w="725"/>
        <w:gridCol w:w="708"/>
        <w:gridCol w:w="709"/>
        <w:gridCol w:w="709"/>
        <w:gridCol w:w="1276"/>
        <w:gridCol w:w="1003"/>
        <w:gridCol w:w="1123"/>
      </w:tblGrid>
      <w:tr w:rsidR="00A64B45" w:rsidRPr="00FF1F93" w:rsidTr="001313FB">
        <w:trPr>
          <w:trHeight w:val="206"/>
        </w:trPr>
        <w:tc>
          <w:tcPr>
            <w:tcW w:w="2263"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Предмет </w:t>
            </w:r>
          </w:p>
        </w:tc>
        <w:tc>
          <w:tcPr>
            <w:tcW w:w="1402"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Сдавали экзамен </w:t>
            </w:r>
          </w:p>
        </w:tc>
        <w:tc>
          <w:tcPr>
            <w:tcW w:w="725"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«5» </w:t>
            </w:r>
          </w:p>
        </w:tc>
        <w:tc>
          <w:tcPr>
            <w:tcW w:w="70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«4» </w:t>
            </w:r>
          </w:p>
        </w:tc>
        <w:tc>
          <w:tcPr>
            <w:tcW w:w="70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«3» </w:t>
            </w:r>
          </w:p>
        </w:tc>
        <w:tc>
          <w:tcPr>
            <w:tcW w:w="70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«2» </w:t>
            </w:r>
          </w:p>
        </w:tc>
        <w:tc>
          <w:tcPr>
            <w:tcW w:w="1276"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Средний балл </w:t>
            </w:r>
          </w:p>
        </w:tc>
        <w:tc>
          <w:tcPr>
            <w:tcW w:w="1003"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Средняя </w:t>
            </w:r>
          </w:p>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оценка </w:t>
            </w:r>
          </w:p>
        </w:tc>
        <w:tc>
          <w:tcPr>
            <w:tcW w:w="1123"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Качество знаний </w:t>
            </w:r>
          </w:p>
        </w:tc>
      </w:tr>
      <w:tr w:rsidR="00A64B45" w:rsidRPr="00FF1F93" w:rsidTr="001313FB">
        <w:trPr>
          <w:trHeight w:val="210"/>
        </w:trPr>
        <w:tc>
          <w:tcPr>
            <w:tcW w:w="2263"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Русский язык </w:t>
            </w:r>
          </w:p>
        </w:tc>
        <w:tc>
          <w:tcPr>
            <w:tcW w:w="1402"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725"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08"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09"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09"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27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32,7</w:t>
            </w:r>
          </w:p>
        </w:tc>
        <w:tc>
          <w:tcPr>
            <w:tcW w:w="1003"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4,1</w:t>
            </w:r>
          </w:p>
        </w:tc>
        <w:tc>
          <w:tcPr>
            <w:tcW w:w="1123"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66,7</w:t>
            </w:r>
          </w:p>
        </w:tc>
      </w:tr>
      <w:tr w:rsidR="00A64B45" w:rsidRPr="00FF1F93" w:rsidTr="001313FB">
        <w:trPr>
          <w:trHeight w:val="150"/>
        </w:trPr>
        <w:tc>
          <w:tcPr>
            <w:tcW w:w="2263"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Математика </w:t>
            </w:r>
          </w:p>
        </w:tc>
        <w:tc>
          <w:tcPr>
            <w:tcW w:w="1402"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725"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08"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709"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09"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27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16,3</w:t>
            </w:r>
          </w:p>
        </w:tc>
        <w:tc>
          <w:tcPr>
            <w:tcW w:w="1003"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3,7</w:t>
            </w:r>
          </w:p>
        </w:tc>
        <w:tc>
          <w:tcPr>
            <w:tcW w:w="1123"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63</w:t>
            </w:r>
          </w:p>
        </w:tc>
      </w:tr>
      <w:tr w:rsidR="00A64B45" w:rsidRPr="00FF1F93" w:rsidTr="001313FB">
        <w:trPr>
          <w:trHeight w:val="150"/>
        </w:trPr>
        <w:tc>
          <w:tcPr>
            <w:tcW w:w="2263"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География </w:t>
            </w:r>
          </w:p>
        </w:tc>
        <w:tc>
          <w:tcPr>
            <w:tcW w:w="1402"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25"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08"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709"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09"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27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1003"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123"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85</w:t>
            </w:r>
          </w:p>
        </w:tc>
      </w:tr>
      <w:tr w:rsidR="00A64B45" w:rsidRPr="00FF1F93" w:rsidTr="001313FB">
        <w:trPr>
          <w:trHeight w:val="150"/>
        </w:trPr>
        <w:tc>
          <w:tcPr>
            <w:tcW w:w="2263"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Биология </w:t>
            </w:r>
          </w:p>
        </w:tc>
        <w:tc>
          <w:tcPr>
            <w:tcW w:w="1402"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725"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08"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709"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09"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27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31,4</w:t>
            </w:r>
          </w:p>
        </w:tc>
        <w:tc>
          <w:tcPr>
            <w:tcW w:w="1003"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1123"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85,7</w:t>
            </w:r>
          </w:p>
        </w:tc>
      </w:tr>
      <w:tr w:rsidR="00A64B45" w:rsidRPr="00FF1F93" w:rsidTr="001313FB">
        <w:trPr>
          <w:trHeight w:val="150"/>
        </w:trPr>
        <w:tc>
          <w:tcPr>
            <w:tcW w:w="2263"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Обществознание </w:t>
            </w:r>
          </w:p>
        </w:tc>
        <w:tc>
          <w:tcPr>
            <w:tcW w:w="1402"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725"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08"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709"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709" w:type="dxa"/>
          </w:tcPr>
          <w:p w:rsidR="00A64B45" w:rsidRPr="00FF1F93" w:rsidRDefault="001313FB"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276"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28</w:t>
            </w:r>
            <w:r w:rsidR="001313FB">
              <w:rPr>
                <w:rFonts w:ascii="Times New Roman" w:hAnsi="Times New Roman" w:cs="Times New Roman"/>
                <w:color w:val="000000"/>
                <w:sz w:val="28"/>
                <w:szCs w:val="28"/>
              </w:rPr>
              <w:t>,8</w:t>
            </w:r>
          </w:p>
        </w:tc>
        <w:tc>
          <w:tcPr>
            <w:tcW w:w="1003"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4,1</w:t>
            </w:r>
          </w:p>
        </w:tc>
        <w:tc>
          <w:tcPr>
            <w:tcW w:w="1123" w:type="dxa"/>
          </w:tcPr>
          <w:p w:rsidR="00A64B45" w:rsidRPr="00FF1F93" w:rsidRDefault="009754B1"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75</w:t>
            </w:r>
          </w:p>
        </w:tc>
      </w:tr>
    </w:tbl>
    <w:p w:rsidR="00DD16EE" w:rsidRDefault="00DD16EE" w:rsidP="009754B1">
      <w:pPr>
        <w:spacing w:after="0" w:line="240" w:lineRule="auto"/>
        <w:rPr>
          <w:rFonts w:ascii="Times New Roman" w:hAnsi="Times New Roman" w:cs="Times New Roman"/>
          <w:sz w:val="28"/>
          <w:szCs w:val="28"/>
        </w:rPr>
      </w:pPr>
    </w:p>
    <w:p w:rsidR="009754B1" w:rsidRDefault="009754B1" w:rsidP="009754B1">
      <w:pPr>
        <w:spacing w:after="0" w:line="240" w:lineRule="auto"/>
        <w:rPr>
          <w:rFonts w:ascii="Times New Roman" w:hAnsi="Times New Roman" w:cs="Times New Roman"/>
          <w:b/>
          <w:bCs/>
          <w:sz w:val="28"/>
          <w:szCs w:val="28"/>
        </w:rPr>
      </w:pPr>
    </w:p>
    <w:p w:rsidR="00A64B45" w:rsidRDefault="00A64B45" w:rsidP="00624146">
      <w:pPr>
        <w:spacing w:after="0" w:line="240" w:lineRule="auto"/>
        <w:jc w:val="center"/>
        <w:rPr>
          <w:rFonts w:ascii="Times New Roman" w:hAnsi="Times New Roman" w:cs="Times New Roman"/>
          <w:b/>
          <w:bCs/>
          <w:sz w:val="28"/>
          <w:szCs w:val="28"/>
        </w:rPr>
      </w:pPr>
      <w:r w:rsidRPr="00FF1F93">
        <w:rPr>
          <w:rFonts w:ascii="Times New Roman" w:hAnsi="Times New Roman" w:cs="Times New Roman"/>
          <w:b/>
          <w:bCs/>
          <w:sz w:val="28"/>
          <w:szCs w:val="28"/>
        </w:rPr>
        <w:lastRenderedPageBreak/>
        <w:t>Сравнительные результаты промежуточной годовой аттестации</w:t>
      </w:r>
    </w:p>
    <w:p w:rsidR="00624146" w:rsidRPr="00FF1F93" w:rsidRDefault="00624146" w:rsidP="00FF1F93">
      <w:pPr>
        <w:spacing w:after="0" w:line="240" w:lineRule="auto"/>
        <w:jc w:val="both"/>
        <w:rPr>
          <w:rFonts w:ascii="Times New Roman" w:hAnsi="Times New Roman" w:cs="Times New Roman"/>
          <w:b/>
          <w:bCs/>
          <w:sz w:val="28"/>
          <w:szCs w:val="28"/>
        </w:rPr>
      </w:pPr>
    </w:p>
    <w:tbl>
      <w:tblPr>
        <w:tblStyle w:val="a3"/>
        <w:tblW w:w="9713" w:type="dxa"/>
        <w:jc w:val="center"/>
        <w:tblLayout w:type="fixed"/>
        <w:tblLook w:val="0000" w:firstRow="0" w:lastRow="0" w:firstColumn="0" w:lastColumn="0" w:noHBand="0" w:noVBand="0"/>
      </w:tblPr>
      <w:tblGrid>
        <w:gridCol w:w="1413"/>
        <w:gridCol w:w="709"/>
        <w:gridCol w:w="708"/>
        <w:gridCol w:w="808"/>
        <w:gridCol w:w="808"/>
        <w:gridCol w:w="765"/>
        <w:gridCol w:w="596"/>
        <w:gridCol w:w="709"/>
        <w:gridCol w:w="709"/>
        <w:gridCol w:w="808"/>
        <w:gridCol w:w="808"/>
        <w:gridCol w:w="808"/>
        <w:gridCol w:w="64"/>
      </w:tblGrid>
      <w:tr w:rsidR="001313FB" w:rsidRPr="00FF1F93" w:rsidTr="0064146D">
        <w:trPr>
          <w:trHeight w:val="185"/>
          <w:jc w:val="center"/>
        </w:trPr>
        <w:tc>
          <w:tcPr>
            <w:tcW w:w="9713" w:type="dxa"/>
            <w:gridSpan w:val="13"/>
          </w:tcPr>
          <w:p w:rsidR="001313FB" w:rsidRPr="00FF1F93" w:rsidRDefault="001313FB" w:rsidP="001313FB">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color w:val="000000"/>
                <w:sz w:val="28"/>
                <w:szCs w:val="28"/>
              </w:rPr>
              <w:t>Классы</w:t>
            </w:r>
          </w:p>
        </w:tc>
      </w:tr>
      <w:tr w:rsidR="00A64B45" w:rsidRPr="00FF1F93" w:rsidTr="0064146D">
        <w:trPr>
          <w:gridAfter w:val="1"/>
          <w:wAfter w:w="64" w:type="dxa"/>
          <w:trHeight w:val="600"/>
          <w:jc w:val="center"/>
        </w:trPr>
        <w:tc>
          <w:tcPr>
            <w:tcW w:w="1413"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 </w:t>
            </w:r>
            <w:r w:rsidR="001313FB" w:rsidRPr="00FF1F93">
              <w:rPr>
                <w:rFonts w:ascii="Times New Roman" w:hAnsi="Times New Roman" w:cs="Times New Roman"/>
                <w:color w:val="000000"/>
                <w:sz w:val="28"/>
                <w:szCs w:val="28"/>
              </w:rPr>
              <w:t>Учебный год</w:t>
            </w:r>
          </w:p>
        </w:tc>
        <w:tc>
          <w:tcPr>
            <w:tcW w:w="70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2 </w:t>
            </w:r>
          </w:p>
        </w:tc>
        <w:tc>
          <w:tcPr>
            <w:tcW w:w="70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3 </w:t>
            </w:r>
          </w:p>
        </w:tc>
        <w:tc>
          <w:tcPr>
            <w:tcW w:w="80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4 </w:t>
            </w:r>
          </w:p>
        </w:tc>
        <w:tc>
          <w:tcPr>
            <w:tcW w:w="80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Средний показатель по уровню НОО </w:t>
            </w:r>
          </w:p>
        </w:tc>
        <w:tc>
          <w:tcPr>
            <w:tcW w:w="765"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5 </w:t>
            </w:r>
          </w:p>
        </w:tc>
        <w:tc>
          <w:tcPr>
            <w:tcW w:w="596" w:type="dxa"/>
          </w:tcPr>
          <w:p w:rsidR="00A64B45" w:rsidRPr="00FF1F93" w:rsidRDefault="00A64B45" w:rsidP="001313FB">
            <w:pPr>
              <w:autoSpaceDE w:val="0"/>
              <w:autoSpaceDN w:val="0"/>
              <w:adjustRightInd w:val="0"/>
              <w:ind w:left="-141" w:firstLine="141"/>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6 </w:t>
            </w:r>
          </w:p>
        </w:tc>
        <w:tc>
          <w:tcPr>
            <w:tcW w:w="70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7 </w:t>
            </w:r>
          </w:p>
        </w:tc>
        <w:tc>
          <w:tcPr>
            <w:tcW w:w="70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8 </w:t>
            </w:r>
          </w:p>
        </w:tc>
        <w:tc>
          <w:tcPr>
            <w:tcW w:w="80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Средний показатель по уровню ООО </w:t>
            </w:r>
          </w:p>
        </w:tc>
        <w:tc>
          <w:tcPr>
            <w:tcW w:w="808" w:type="dxa"/>
          </w:tcPr>
          <w:p w:rsidR="00A64B45" w:rsidRPr="00FF1F93" w:rsidRDefault="001313FB"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A64B45" w:rsidRPr="00FF1F93">
              <w:rPr>
                <w:rFonts w:ascii="Times New Roman" w:hAnsi="Times New Roman" w:cs="Times New Roman"/>
                <w:color w:val="000000"/>
                <w:sz w:val="28"/>
                <w:szCs w:val="28"/>
              </w:rPr>
              <w:t xml:space="preserve">0 </w:t>
            </w:r>
          </w:p>
        </w:tc>
        <w:tc>
          <w:tcPr>
            <w:tcW w:w="808"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Средний показатель по уровню СОО </w:t>
            </w:r>
          </w:p>
        </w:tc>
      </w:tr>
      <w:tr w:rsidR="001313FB" w:rsidRPr="00FF1F93" w:rsidTr="0064146D">
        <w:trPr>
          <w:gridAfter w:val="1"/>
          <w:wAfter w:w="64" w:type="dxa"/>
          <w:trHeight w:val="185"/>
          <w:jc w:val="center"/>
        </w:trPr>
        <w:tc>
          <w:tcPr>
            <w:tcW w:w="1413" w:type="dxa"/>
          </w:tcPr>
          <w:p w:rsidR="001313FB" w:rsidRPr="00D51401" w:rsidRDefault="001313FB" w:rsidP="001313FB">
            <w:pPr>
              <w:autoSpaceDE w:val="0"/>
              <w:autoSpaceDN w:val="0"/>
              <w:adjustRightInd w:val="0"/>
              <w:jc w:val="both"/>
              <w:rPr>
                <w:rFonts w:ascii="Times New Roman" w:hAnsi="Times New Roman" w:cs="Times New Roman"/>
                <w:color w:val="000000"/>
                <w:sz w:val="26"/>
                <w:szCs w:val="26"/>
              </w:rPr>
            </w:pPr>
            <w:r w:rsidRPr="00D51401">
              <w:rPr>
                <w:rFonts w:ascii="Times New Roman" w:hAnsi="Times New Roman" w:cs="Times New Roman"/>
                <w:color w:val="000000"/>
                <w:sz w:val="26"/>
                <w:szCs w:val="26"/>
              </w:rPr>
              <w:t xml:space="preserve">2016-2017 </w:t>
            </w:r>
          </w:p>
        </w:tc>
        <w:tc>
          <w:tcPr>
            <w:tcW w:w="709"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51,6</w:t>
            </w:r>
          </w:p>
        </w:tc>
        <w:tc>
          <w:tcPr>
            <w:tcW w:w="708"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63,6</w:t>
            </w:r>
          </w:p>
        </w:tc>
        <w:tc>
          <w:tcPr>
            <w:tcW w:w="808"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72,4</w:t>
            </w:r>
          </w:p>
        </w:tc>
        <w:tc>
          <w:tcPr>
            <w:tcW w:w="808" w:type="dxa"/>
          </w:tcPr>
          <w:p w:rsidR="001313FB" w:rsidRPr="009754B1" w:rsidRDefault="001313FB" w:rsidP="001313FB">
            <w:pPr>
              <w:autoSpaceDE w:val="0"/>
              <w:autoSpaceDN w:val="0"/>
              <w:adjustRightInd w:val="0"/>
              <w:jc w:val="both"/>
              <w:rPr>
                <w:rFonts w:ascii="Times New Roman" w:hAnsi="Times New Roman" w:cs="Times New Roman"/>
                <w:b/>
                <w:color w:val="000000"/>
                <w:sz w:val="28"/>
                <w:szCs w:val="26"/>
              </w:rPr>
            </w:pPr>
            <w:r w:rsidRPr="009754B1">
              <w:rPr>
                <w:rFonts w:ascii="Times New Roman" w:hAnsi="Times New Roman" w:cs="Times New Roman"/>
                <w:b/>
                <w:color w:val="000000"/>
                <w:sz w:val="28"/>
                <w:szCs w:val="26"/>
              </w:rPr>
              <w:t>62,5</w:t>
            </w:r>
          </w:p>
        </w:tc>
        <w:tc>
          <w:tcPr>
            <w:tcW w:w="765"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65,6</w:t>
            </w:r>
          </w:p>
        </w:tc>
        <w:tc>
          <w:tcPr>
            <w:tcW w:w="596"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55</w:t>
            </w:r>
          </w:p>
        </w:tc>
        <w:tc>
          <w:tcPr>
            <w:tcW w:w="709"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85,2</w:t>
            </w:r>
          </w:p>
        </w:tc>
        <w:tc>
          <w:tcPr>
            <w:tcW w:w="709"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35,7</w:t>
            </w:r>
          </w:p>
        </w:tc>
        <w:tc>
          <w:tcPr>
            <w:tcW w:w="808" w:type="dxa"/>
          </w:tcPr>
          <w:p w:rsidR="001313FB" w:rsidRPr="009754B1" w:rsidRDefault="001313FB" w:rsidP="001313FB">
            <w:pPr>
              <w:autoSpaceDE w:val="0"/>
              <w:autoSpaceDN w:val="0"/>
              <w:adjustRightInd w:val="0"/>
              <w:jc w:val="both"/>
              <w:rPr>
                <w:rFonts w:ascii="Times New Roman" w:hAnsi="Times New Roman" w:cs="Times New Roman"/>
                <w:b/>
                <w:color w:val="000000"/>
                <w:sz w:val="28"/>
                <w:szCs w:val="26"/>
              </w:rPr>
            </w:pPr>
            <w:r w:rsidRPr="009754B1">
              <w:rPr>
                <w:rFonts w:ascii="Times New Roman" w:hAnsi="Times New Roman" w:cs="Times New Roman"/>
                <w:b/>
                <w:color w:val="000000"/>
                <w:sz w:val="28"/>
                <w:szCs w:val="26"/>
              </w:rPr>
              <w:t>60,4</w:t>
            </w:r>
          </w:p>
        </w:tc>
        <w:tc>
          <w:tcPr>
            <w:tcW w:w="808"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66,7</w:t>
            </w:r>
          </w:p>
        </w:tc>
        <w:tc>
          <w:tcPr>
            <w:tcW w:w="808" w:type="dxa"/>
          </w:tcPr>
          <w:p w:rsidR="001313FB" w:rsidRPr="009754B1" w:rsidRDefault="001313FB" w:rsidP="001313FB">
            <w:pPr>
              <w:autoSpaceDE w:val="0"/>
              <w:autoSpaceDN w:val="0"/>
              <w:adjustRightInd w:val="0"/>
              <w:jc w:val="both"/>
              <w:rPr>
                <w:rFonts w:ascii="Times New Roman" w:hAnsi="Times New Roman" w:cs="Times New Roman"/>
                <w:b/>
                <w:color w:val="000000"/>
                <w:sz w:val="28"/>
                <w:szCs w:val="26"/>
              </w:rPr>
            </w:pPr>
            <w:r w:rsidRPr="009754B1">
              <w:rPr>
                <w:rFonts w:ascii="Times New Roman" w:hAnsi="Times New Roman" w:cs="Times New Roman"/>
                <w:b/>
                <w:color w:val="000000"/>
                <w:sz w:val="28"/>
                <w:szCs w:val="26"/>
              </w:rPr>
              <w:t>66,7</w:t>
            </w:r>
          </w:p>
        </w:tc>
      </w:tr>
      <w:tr w:rsidR="001313FB" w:rsidRPr="00FF1F93" w:rsidTr="0064146D">
        <w:trPr>
          <w:gridAfter w:val="1"/>
          <w:wAfter w:w="64" w:type="dxa"/>
          <w:trHeight w:val="185"/>
          <w:jc w:val="center"/>
        </w:trPr>
        <w:tc>
          <w:tcPr>
            <w:tcW w:w="1413" w:type="dxa"/>
          </w:tcPr>
          <w:p w:rsidR="001313FB" w:rsidRPr="00D51401" w:rsidRDefault="001313FB" w:rsidP="001313FB">
            <w:pPr>
              <w:autoSpaceDE w:val="0"/>
              <w:autoSpaceDN w:val="0"/>
              <w:adjustRightInd w:val="0"/>
              <w:jc w:val="both"/>
              <w:rPr>
                <w:rFonts w:ascii="Times New Roman" w:hAnsi="Times New Roman" w:cs="Times New Roman"/>
                <w:color w:val="000000"/>
                <w:sz w:val="26"/>
                <w:szCs w:val="26"/>
              </w:rPr>
            </w:pPr>
            <w:r w:rsidRPr="00D51401">
              <w:rPr>
                <w:rFonts w:ascii="Times New Roman" w:hAnsi="Times New Roman" w:cs="Times New Roman"/>
                <w:color w:val="000000"/>
                <w:sz w:val="26"/>
                <w:szCs w:val="26"/>
              </w:rPr>
              <w:t xml:space="preserve">2017-2018 </w:t>
            </w:r>
          </w:p>
        </w:tc>
        <w:tc>
          <w:tcPr>
            <w:tcW w:w="709"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67</w:t>
            </w:r>
          </w:p>
        </w:tc>
        <w:tc>
          <w:tcPr>
            <w:tcW w:w="708"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54,3</w:t>
            </w:r>
          </w:p>
        </w:tc>
        <w:tc>
          <w:tcPr>
            <w:tcW w:w="808"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59</w:t>
            </w:r>
          </w:p>
        </w:tc>
        <w:tc>
          <w:tcPr>
            <w:tcW w:w="808" w:type="dxa"/>
          </w:tcPr>
          <w:p w:rsidR="001313FB" w:rsidRPr="00D51401" w:rsidRDefault="001313FB" w:rsidP="001313FB">
            <w:pPr>
              <w:autoSpaceDE w:val="0"/>
              <w:autoSpaceDN w:val="0"/>
              <w:adjustRightInd w:val="0"/>
              <w:jc w:val="both"/>
              <w:rPr>
                <w:rFonts w:ascii="Times New Roman" w:hAnsi="Times New Roman" w:cs="Times New Roman"/>
                <w:b/>
                <w:color w:val="000000"/>
                <w:sz w:val="28"/>
                <w:szCs w:val="26"/>
              </w:rPr>
            </w:pPr>
            <w:r w:rsidRPr="00D51401">
              <w:rPr>
                <w:rFonts w:ascii="Times New Roman" w:hAnsi="Times New Roman" w:cs="Times New Roman"/>
                <w:b/>
                <w:color w:val="000000"/>
                <w:sz w:val="28"/>
                <w:szCs w:val="26"/>
              </w:rPr>
              <w:t>60,1</w:t>
            </w:r>
          </w:p>
        </w:tc>
        <w:tc>
          <w:tcPr>
            <w:tcW w:w="765"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75</w:t>
            </w:r>
          </w:p>
        </w:tc>
        <w:tc>
          <w:tcPr>
            <w:tcW w:w="596" w:type="dxa"/>
          </w:tcPr>
          <w:p w:rsidR="001313FB" w:rsidRPr="00D51401" w:rsidRDefault="00D51401" w:rsidP="00D51401">
            <w:pPr>
              <w:autoSpaceDE w:val="0"/>
              <w:autoSpaceDN w:val="0"/>
              <w:adjustRightInd w:val="0"/>
              <w:jc w:val="both"/>
              <w:rPr>
                <w:rFonts w:ascii="Times New Roman" w:hAnsi="Times New Roman" w:cs="Times New Roman"/>
                <w:color w:val="000000"/>
                <w:sz w:val="28"/>
                <w:szCs w:val="26"/>
              </w:rPr>
            </w:pPr>
            <w:r>
              <w:rPr>
                <w:rFonts w:ascii="Times New Roman" w:hAnsi="Times New Roman" w:cs="Times New Roman"/>
                <w:color w:val="000000"/>
                <w:sz w:val="28"/>
                <w:szCs w:val="26"/>
              </w:rPr>
              <w:t>58</w:t>
            </w:r>
          </w:p>
        </w:tc>
        <w:tc>
          <w:tcPr>
            <w:tcW w:w="709" w:type="dxa"/>
          </w:tcPr>
          <w:p w:rsidR="001313FB" w:rsidRPr="00D51401" w:rsidRDefault="00D51401"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75</w:t>
            </w:r>
          </w:p>
        </w:tc>
        <w:tc>
          <w:tcPr>
            <w:tcW w:w="709" w:type="dxa"/>
          </w:tcPr>
          <w:p w:rsidR="001313FB" w:rsidRPr="00D51401" w:rsidRDefault="00D51401"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55,6</w:t>
            </w:r>
          </w:p>
        </w:tc>
        <w:tc>
          <w:tcPr>
            <w:tcW w:w="808" w:type="dxa"/>
          </w:tcPr>
          <w:p w:rsidR="001313FB" w:rsidRPr="00D51401" w:rsidRDefault="00D51401" w:rsidP="001313FB">
            <w:pPr>
              <w:autoSpaceDE w:val="0"/>
              <w:autoSpaceDN w:val="0"/>
              <w:adjustRightInd w:val="0"/>
              <w:jc w:val="both"/>
              <w:rPr>
                <w:rFonts w:ascii="Times New Roman" w:hAnsi="Times New Roman" w:cs="Times New Roman"/>
                <w:b/>
                <w:color w:val="000000"/>
                <w:sz w:val="28"/>
                <w:szCs w:val="26"/>
              </w:rPr>
            </w:pPr>
            <w:r w:rsidRPr="00D51401">
              <w:rPr>
                <w:rFonts w:ascii="Times New Roman" w:hAnsi="Times New Roman" w:cs="Times New Roman"/>
                <w:b/>
                <w:color w:val="000000"/>
                <w:sz w:val="28"/>
                <w:szCs w:val="26"/>
              </w:rPr>
              <w:t>65,8</w:t>
            </w:r>
          </w:p>
        </w:tc>
        <w:tc>
          <w:tcPr>
            <w:tcW w:w="808" w:type="dxa"/>
          </w:tcPr>
          <w:p w:rsidR="001313FB" w:rsidRPr="00D51401" w:rsidRDefault="001313FB" w:rsidP="001313FB">
            <w:pPr>
              <w:autoSpaceDE w:val="0"/>
              <w:autoSpaceDN w:val="0"/>
              <w:adjustRightInd w:val="0"/>
              <w:jc w:val="both"/>
              <w:rPr>
                <w:rFonts w:ascii="Times New Roman" w:hAnsi="Times New Roman" w:cs="Times New Roman"/>
                <w:color w:val="000000"/>
                <w:sz w:val="28"/>
                <w:szCs w:val="26"/>
              </w:rPr>
            </w:pPr>
            <w:r w:rsidRPr="00D51401">
              <w:rPr>
                <w:rFonts w:ascii="Times New Roman" w:hAnsi="Times New Roman" w:cs="Times New Roman"/>
                <w:color w:val="000000"/>
                <w:sz w:val="28"/>
                <w:szCs w:val="26"/>
              </w:rPr>
              <w:t>71,4</w:t>
            </w:r>
          </w:p>
        </w:tc>
        <w:tc>
          <w:tcPr>
            <w:tcW w:w="808" w:type="dxa"/>
          </w:tcPr>
          <w:p w:rsidR="001313FB" w:rsidRPr="00D51401" w:rsidRDefault="001313FB" w:rsidP="001313FB">
            <w:pPr>
              <w:autoSpaceDE w:val="0"/>
              <w:autoSpaceDN w:val="0"/>
              <w:adjustRightInd w:val="0"/>
              <w:jc w:val="both"/>
              <w:rPr>
                <w:rFonts w:ascii="Times New Roman" w:hAnsi="Times New Roman" w:cs="Times New Roman"/>
                <w:b/>
                <w:color w:val="000000"/>
                <w:sz w:val="28"/>
                <w:szCs w:val="26"/>
              </w:rPr>
            </w:pPr>
            <w:r w:rsidRPr="00D51401">
              <w:rPr>
                <w:rFonts w:ascii="Times New Roman" w:hAnsi="Times New Roman" w:cs="Times New Roman"/>
                <w:b/>
                <w:color w:val="000000"/>
                <w:sz w:val="28"/>
                <w:szCs w:val="26"/>
              </w:rPr>
              <w:t>71,4</w:t>
            </w:r>
          </w:p>
        </w:tc>
      </w:tr>
      <w:tr w:rsidR="00587889" w:rsidRPr="00FF1F93" w:rsidTr="0064146D">
        <w:trPr>
          <w:gridAfter w:val="1"/>
          <w:wAfter w:w="64" w:type="dxa"/>
          <w:trHeight w:val="185"/>
          <w:jc w:val="center"/>
        </w:trPr>
        <w:tc>
          <w:tcPr>
            <w:tcW w:w="1413" w:type="dxa"/>
          </w:tcPr>
          <w:p w:rsidR="00587889" w:rsidRPr="00D51401" w:rsidRDefault="00587889" w:rsidP="001313FB">
            <w:pPr>
              <w:autoSpaceDE w:val="0"/>
              <w:autoSpaceDN w:val="0"/>
              <w:adjustRightInd w:val="0"/>
              <w:jc w:val="both"/>
              <w:rPr>
                <w:rFonts w:ascii="Times New Roman" w:hAnsi="Times New Roman" w:cs="Times New Roman"/>
                <w:color w:val="000000"/>
                <w:sz w:val="26"/>
                <w:szCs w:val="26"/>
              </w:rPr>
            </w:pPr>
            <w:r>
              <w:rPr>
                <w:rFonts w:ascii="Times New Roman" w:hAnsi="Times New Roman" w:cs="Times New Roman"/>
                <w:color w:val="000000"/>
                <w:sz w:val="26"/>
                <w:szCs w:val="26"/>
              </w:rPr>
              <w:t>2018-2019</w:t>
            </w:r>
          </w:p>
        </w:tc>
        <w:tc>
          <w:tcPr>
            <w:tcW w:w="709" w:type="dxa"/>
          </w:tcPr>
          <w:p w:rsidR="00587889" w:rsidRPr="00D51401" w:rsidRDefault="009754B1" w:rsidP="001313FB">
            <w:pPr>
              <w:autoSpaceDE w:val="0"/>
              <w:autoSpaceDN w:val="0"/>
              <w:adjustRightInd w:val="0"/>
              <w:jc w:val="both"/>
              <w:rPr>
                <w:rFonts w:ascii="Times New Roman" w:hAnsi="Times New Roman" w:cs="Times New Roman"/>
                <w:color w:val="000000"/>
                <w:sz w:val="28"/>
                <w:szCs w:val="26"/>
              </w:rPr>
            </w:pPr>
            <w:r>
              <w:rPr>
                <w:rFonts w:ascii="Times New Roman" w:hAnsi="Times New Roman" w:cs="Times New Roman"/>
                <w:color w:val="000000"/>
                <w:sz w:val="28"/>
                <w:szCs w:val="26"/>
              </w:rPr>
              <w:t>66</w:t>
            </w:r>
          </w:p>
        </w:tc>
        <w:tc>
          <w:tcPr>
            <w:tcW w:w="708" w:type="dxa"/>
          </w:tcPr>
          <w:p w:rsidR="00587889" w:rsidRPr="00D51401" w:rsidRDefault="009754B1" w:rsidP="001313FB">
            <w:pPr>
              <w:autoSpaceDE w:val="0"/>
              <w:autoSpaceDN w:val="0"/>
              <w:adjustRightInd w:val="0"/>
              <w:jc w:val="both"/>
              <w:rPr>
                <w:rFonts w:ascii="Times New Roman" w:hAnsi="Times New Roman" w:cs="Times New Roman"/>
                <w:color w:val="000000"/>
                <w:sz w:val="28"/>
                <w:szCs w:val="26"/>
              </w:rPr>
            </w:pPr>
            <w:r>
              <w:rPr>
                <w:rFonts w:ascii="Times New Roman" w:hAnsi="Times New Roman" w:cs="Times New Roman"/>
                <w:color w:val="000000"/>
                <w:sz w:val="28"/>
                <w:szCs w:val="26"/>
              </w:rPr>
              <w:t>62</w:t>
            </w:r>
          </w:p>
        </w:tc>
        <w:tc>
          <w:tcPr>
            <w:tcW w:w="808" w:type="dxa"/>
          </w:tcPr>
          <w:p w:rsidR="00587889" w:rsidRPr="00D51401" w:rsidRDefault="009754B1" w:rsidP="001313FB">
            <w:pPr>
              <w:autoSpaceDE w:val="0"/>
              <w:autoSpaceDN w:val="0"/>
              <w:adjustRightInd w:val="0"/>
              <w:jc w:val="both"/>
              <w:rPr>
                <w:rFonts w:ascii="Times New Roman" w:hAnsi="Times New Roman" w:cs="Times New Roman"/>
                <w:color w:val="000000"/>
                <w:sz w:val="28"/>
                <w:szCs w:val="26"/>
              </w:rPr>
            </w:pPr>
            <w:r>
              <w:rPr>
                <w:rFonts w:ascii="Times New Roman" w:hAnsi="Times New Roman" w:cs="Times New Roman"/>
                <w:color w:val="000000"/>
                <w:sz w:val="28"/>
                <w:szCs w:val="26"/>
              </w:rPr>
              <w:t>47</w:t>
            </w:r>
          </w:p>
        </w:tc>
        <w:tc>
          <w:tcPr>
            <w:tcW w:w="808" w:type="dxa"/>
          </w:tcPr>
          <w:p w:rsidR="00587889" w:rsidRPr="00D51401" w:rsidRDefault="009754B1" w:rsidP="001313FB">
            <w:pPr>
              <w:autoSpaceDE w:val="0"/>
              <w:autoSpaceDN w:val="0"/>
              <w:adjustRightInd w:val="0"/>
              <w:jc w:val="both"/>
              <w:rPr>
                <w:rFonts w:ascii="Times New Roman" w:hAnsi="Times New Roman" w:cs="Times New Roman"/>
                <w:b/>
                <w:color w:val="000000"/>
                <w:sz w:val="28"/>
                <w:szCs w:val="26"/>
              </w:rPr>
            </w:pPr>
            <w:r>
              <w:rPr>
                <w:rFonts w:ascii="Times New Roman" w:hAnsi="Times New Roman" w:cs="Times New Roman"/>
                <w:b/>
                <w:color w:val="000000"/>
                <w:sz w:val="28"/>
                <w:szCs w:val="26"/>
              </w:rPr>
              <w:t>53,3</w:t>
            </w:r>
          </w:p>
        </w:tc>
        <w:tc>
          <w:tcPr>
            <w:tcW w:w="765" w:type="dxa"/>
          </w:tcPr>
          <w:p w:rsidR="00587889" w:rsidRPr="00D51401" w:rsidRDefault="009754B1" w:rsidP="001313FB">
            <w:pPr>
              <w:autoSpaceDE w:val="0"/>
              <w:autoSpaceDN w:val="0"/>
              <w:adjustRightInd w:val="0"/>
              <w:jc w:val="both"/>
              <w:rPr>
                <w:rFonts w:ascii="Times New Roman" w:hAnsi="Times New Roman" w:cs="Times New Roman"/>
                <w:color w:val="000000"/>
                <w:sz w:val="28"/>
                <w:szCs w:val="26"/>
              </w:rPr>
            </w:pPr>
            <w:r>
              <w:rPr>
                <w:rFonts w:ascii="Times New Roman" w:hAnsi="Times New Roman" w:cs="Times New Roman"/>
                <w:color w:val="000000"/>
                <w:sz w:val="28"/>
                <w:szCs w:val="26"/>
              </w:rPr>
              <w:t>48,5</w:t>
            </w:r>
          </w:p>
        </w:tc>
        <w:tc>
          <w:tcPr>
            <w:tcW w:w="596" w:type="dxa"/>
          </w:tcPr>
          <w:p w:rsidR="00587889" w:rsidRDefault="009754B1" w:rsidP="00D51401">
            <w:pPr>
              <w:autoSpaceDE w:val="0"/>
              <w:autoSpaceDN w:val="0"/>
              <w:adjustRightInd w:val="0"/>
              <w:jc w:val="both"/>
              <w:rPr>
                <w:rFonts w:ascii="Times New Roman" w:hAnsi="Times New Roman" w:cs="Times New Roman"/>
                <w:color w:val="000000"/>
                <w:sz w:val="28"/>
                <w:szCs w:val="26"/>
              </w:rPr>
            </w:pPr>
            <w:r>
              <w:rPr>
                <w:rFonts w:ascii="Times New Roman" w:hAnsi="Times New Roman" w:cs="Times New Roman"/>
                <w:color w:val="000000"/>
                <w:sz w:val="28"/>
                <w:szCs w:val="26"/>
              </w:rPr>
              <w:t>39</w:t>
            </w:r>
          </w:p>
        </w:tc>
        <w:tc>
          <w:tcPr>
            <w:tcW w:w="709" w:type="dxa"/>
          </w:tcPr>
          <w:p w:rsidR="00587889" w:rsidRPr="00D51401" w:rsidRDefault="009754B1" w:rsidP="001313FB">
            <w:pPr>
              <w:autoSpaceDE w:val="0"/>
              <w:autoSpaceDN w:val="0"/>
              <w:adjustRightInd w:val="0"/>
              <w:jc w:val="both"/>
              <w:rPr>
                <w:rFonts w:ascii="Times New Roman" w:hAnsi="Times New Roman" w:cs="Times New Roman"/>
                <w:color w:val="000000"/>
                <w:sz w:val="28"/>
                <w:szCs w:val="26"/>
              </w:rPr>
            </w:pPr>
            <w:r>
              <w:rPr>
                <w:rFonts w:ascii="Times New Roman" w:hAnsi="Times New Roman" w:cs="Times New Roman"/>
                <w:color w:val="000000"/>
                <w:sz w:val="28"/>
                <w:szCs w:val="26"/>
              </w:rPr>
              <w:t>54,8</w:t>
            </w:r>
          </w:p>
        </w:tc>
        <w:tc>
          <w:tcPr>
            <w:tcW w:w="709" w:type="dxa"/>
          </w:tcPr>
          <w:p w:rsidR="00587889" w:rsidRPr="00D51401" w:rsidRDefault="009754B1" w:rsidP="001313FB">
            <w:pPr>
              <w:autoSpaceDE w:val="0"/>
              <w:autoSpaceDN w:val="0"/>
              <w:adjustRightInd w:val="0"/>
              <w:jc w:val="both"/>
              <w:rPr>
                <w:rFonts w:ascii="Times New Roman" w:hAnsi="Times New Roman" w:cs="Times New Roman"/>
                <w:color w:val="000000"/>
                <w:sz w:val="28"/>
                <w:szCs w:val="26"/>
              </w:rPr>
            </w:pPr>
            <w:r>
              <w:rPr>
                <w:rFonts w:ascii="Times New Roman" w:hAnsi="Times New Roman" w:cs="Times New Roman"/>
                <w:color w:val="000000"/>
                <w:sz w:val="28"/>
                <w:szCs w:val="26"/>
              </w:rPr>
              <w:t>27</w:t>
            </w:r>
          </w:p>
        </w:tc>
        <w:tc>
          <w:tcPr>
            <w:tcW w:w="808" w:type="dxa"/>
          </w:tcPr>
          <w:p w:rsidR="00587889" w:rsidRPr="00D51401" w:rsidRDefault="009754B1" w:rsidP="001313FB">
            <w:pPr>
              <w:autoSpaceDE w:val="0"/>
              <w:autoSpaceDN w:val="0"/>
              <w:adjustRightInd w:val="0"/>
              <w:jc w:val="both"/>
              <w:rPr>
                <w:rFonts w:ascii="Times New Roman" w:hAnsi="Times New Roman" w:cs="Times New Roman"/>
                <w:b/>
                <w:color w:val="000000"/>
                <w:sz w:val="28"/>
                <w:szCs w:val="26"/>
              </w:rPr>
            </w:pPr>
            <w:r>
              <w:rPr>
                <w:rFonts w:ascii="Times New Roman" w:hAnsi="Times New Roman" w:cs="Times New Roman"/>
                <w:b/>
                <w:color w:val="000000"/>
                <w:sz w:val="28"/>
                <w:szCs w:val="26"/>
              </w:rPr>
              <w:t>42,3</w:t>
            </w:r>
          </w:p>
        </w:tc>
        <w:tc>
          <w:tcPr>
            <w:tcW w:w="808" w:type="dxa"/>
          </w:tcPr>
          <w:p w:rsidR="00587889" w:rsidRPr="00D51401" w:rsidRDefault="009754B1" w:rsidP="001313FB">
            <w:pPr>
              <w:autoSpaceDE w:val="0"/>
              <w:autoSpaceDN w:val="0"/>
              <w:adjustRightInd w:val="0"/>
              <w:jc w:val="both"/>
              <w:rPr>
                <w:rFonts w:ascii="Times New Roman" w:hAnsi="Times New Roman" w:cs="Times New Roman"/>
                <w:color w:val="000000"/>
                <w:sz w:val="28"/>
                <w:szCs w:val="26"/>
              </w:rPr>
            </w:pPr>
            <w:r>
              <w:rPr>
                <w:rFonts w:ascii="Times New Roman" w:hAnsi="Times New Roman" w:cs="Times New Roman"/>
                <w:color w:val="000000"/>
                <w:sz w:val="28"/>
                <w:szCs w:val="26"/>
              </w:rPr>
              <w:t>86</w:t>
            </w:r>
          </w:p>
        </w:tc>
        <w:tc>
          <w:tcPr>
            <w:tcW w:w="808" w:type="dxa"/>
          </w:tcPr>
          <w:p w:rsidR="00587889" w:rsidRPr="00D51401" w:rsidRDefault="009754B1" w:rsidP="001313FB">
            <w:pPr>
              <w:autoSpaceDE w:val="0"/>
              <w:autoSpaceDN w:val="0"/>
              <w:adjustRightInd w:val="0"/>
              <w:jc w:val="both"/>
              <w:rPr>
                <w:rFonts w:ascii="Times New Roman" w:hAnsi="Times New Roman" w:cs="Times New Roman"/>
                <w:b/>
                <w:color w:val="000000"/>
                <w:sz w:val="28"/>
                <w:szCs w:val="26"/>
              </w:rPr>
            </w:pPr>
            <w:r>
              <w:rPr>
                <w:rFonts w:ascii="Times New Roman" w:hAnsi="Times New Roman" w:cs="Times New Roman"/>
                <w:b/>
                <w:color w:val="000000"/>
                <w:sz w:val="28"/>
                <w:szCs w:val="26"/>
              </w:rPr>
              <w:t>86</w:t>
            </w:r>
          </w:p>
        </w:tc>
      </w:tr>
    </w:tbl>
    <w:p w:rsidR="00A64B45" w:rsidRDefault="00AA6C33" w:rsidP="00AA6C33">
      <w:pPr>
        <w:tabs>
          <w:tab w:val="left" w:pos="9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AA6C33" w:rsidRPr="00FF1F93" w:rsidRDefault="00AA6C33" w:rsidP="00AA6C33">
      <w:pPr>
        <w:tabs>
          <w:tab w:val="left" w:pos="930"/>
        </w:tabs>
        <w:spacing w:after="0" w:line="240" w:lineRule="auto"/>
        <w:jc w:val="both"/>
        <w:rPr>
          <w:rFonts w:ascii="Times New Roman" w:hAnsi="Times New Roman" w:cs="Times New Roman"/>
          <w:sz w:val="28"/>
          <w:szCs w:val="28"/>
        </w:rPr>
      </w:pPr>
    </w:p>
    <w:p w:rsidR="00A64B45" w:rsidRPr="00FF1F93" w:rsidRDefault="00624146" w:rsidP="00FF1F93">
      <w:pPr>
        <w:pStyle w:val="Default"/>
        <w:jc w:val="both"/>
        <w:rPr>
          <w:sz w:val="28"/>
          <w:szCs w:val="28"/>
        </w:rPr>
      </w:pPr>
      <w:r>
        <w:rPr>
          <w:sz w:val="28"/>
          <w:szCs w:val="28"/>
        </w:rPr>
        <w:t xml:space="preserve">        </w:t>
      </w:r>
      <w:r w:rsidR="00A64B45" w:rsidRPr="00FF1F93">
        <w:rPr>
          <w:sz w:val="28"/>
          <w:szCs w:val="28"/>
        </w:rPr>
        <w:t xml:space="preserve">На «отлично» </w:t>
      </w:r>
      <w:r w:rsidR="009754B1">
        <w:rPr>
          <w:sz w:val="28"/>
          <w:szCs w:val="28"/>
        </w:rPr>
        <w:t>окончили учебный год 24</w:t>
      </w:r>
      <w:r w:rsidR="00A64B45" w:rsidRPr="00FF1F93">
        <w:rPr>
          <w:sz w:val="28"/>
          <w:szCs w:val="28"/>
        </w:rPr>
        <w:t xml:space="preserve"> учащихся, что составило </w:t>
      </w:r>
      <w:r w:rsidR="00AA6C33">
        <w:rPr>
          <w:sz w:val="28"/>
          <w:szCs w:val="28"/>
        </w:rPr>
        <w:t>9,1</w:t>
      </w:r>
      <w:r w:rsidR="00A64B45" w:rsidRPr="00AA6C33">
        <w:rPr>
          <w:sz w:val="28"/>
          <w:szCs w:val="28"/>
        </w:rPr>
        <w:t>%,</w:t>
      </w:r>
      <w:r w:rsidR="00A64B45" w:rsidRPr="00FF1F93">
        <w:rPr>
          <w:sz w:val="28"/>
          <w:szCs w:val="28"/>
        </w:rPr>
        <w:t xml:space="preserve"> на «4» и «5» - </w:t>
      </w:r>
      <w:r w:rsidR="009754B1">
        <w:rPr>
          <w:sz w:val="28"/>
          <w:szCs w:val="28"/>
        </w:rPr>
        <w:t>98</w:t>
      </w:r>
      <w:r w:rsidR="00A64B45" w:rsidRPr="00733304">
        <w:rPr>
          <w:sz w:val="28"/>
          <w:szCs w:val="28"/>
        </w:rPr>
        <w:t xml:space="preserve"> обучающихся. Похвальным листом «За отличны</w:t>
      </w:r>
      <w:r w:rsidR="009754B1">
        <w:rPr>
          <w:sz w:val="28"/>
          <w:szCs w:val="28"/>
        </w:rPr>
        <w:t>е успехи в учении» награждены 18</w:t>
      </w:r>
      <w:r w:rsidR="00A64B45" w:rsidRPr="00733304">
        <w:rPr>
          <w:sz w:val="28"/>
          <w:szCs w:val="28"/>
        </w:rPr>
        <w:t xml:space="preserve"> обучающийся 2-8,10 классов.</w:t>
      </w:r>
      <w:r w:rsidR="00A64B45" w:rsidRPr="00FF1F93">
        <w:rPr>
          <w:sz w:val="28"/>
          <w:szCs w:val="28"/>
        </w:rPr>
        <w:t xml:space="preserve"> </w:t>
      </w:r>
    </w:p>
    <w:p w:rsidR="00A64B45" w:rsidRPr="00FF1F93" w:rsidRDefault="00624146" w:rsidP="00FF1F93">
      <w:pPr>
        <w:pStyle w:val="Default"/>
        <w:jc w:val="both"/>
        <w:rPr>
          <w:sz w:val="28"/>
          <w:szCs w:val="28"/>
        </w:rPr>
      </w:pPr>
      <w:r>
        <w:rPr>
          <w:sz w:val="28"/>
          <w:szCs w:val="28"/>
        </w:rPr>
        <w:t xml:space="preserve">        </w:t>
      </w:r>
      <w:r w:rsidR="00A64B45" w:rsidRPr="00FF1F93">
        <w:rPr>
          <w:sz w:val="28"/>
          <w:szCs w:val="28"/>
        </w:rPr>
        <w:t xml:space="preserve">Все выпускники 9,11 классов успешно прошли государственную итоговую аттестацию. </w:t>
      </w:r>
    </w:p>
    <w:p w:rsidR="00A64B45" w:rsidRPr="00FF1F93" w:rsidRDefault="004A073E" w:rsidP="00FF1F93">
      <w:pPr>
        <w:pStyle w:val="Default"/>
        <w:jc w:val="both"/>
        <w:rPr>
          <w:sz w:val="28"/>
          <w:szCs w:val="28"/>
        </w:rPr>
      </w:pPr>
      <w:r>
        <w:rPr>
          <w:sz w:val="28"/>
          <w:szCs w:val="28"/>
        </w:rPr>
        <w:t xml:space="preserve">        </w:t>
      </w:r>
      <w:r w:rsidR="00A64B45" w:rsidRPr="00FF1F93">
        <w:rPr>
          <w:sz w:val="28"/>
          <w:szCs w:val="28"/>
        </w:rPr>
        <w:t>Аттестат об основном общем</w:t>
      </w:r>
      <w:r w:rsidR="008F58F4">
        <w:rPr>
          <w:sz w:val="28"/>
          <w:szCs w:val="28"/>
        </w:rPr>
        <w:t xml:space="preserve"> образовании с отличием получил</w:t>
      </w:r>
      <w:r w:rsidR="00A64B45" w:rsidRPr="00FF1F93">
        <w:rPr>
          <w:sz w:val="28"/>
          <w:szCs w:val="28"/>
        </w:rPr>
        <w:t xml:space="preserve"> </w:t>
      </w:r>
      <w:r w:rsidR="008F58F4">
        <w:rPr>
          <w:sz w:val="28"/>
          <w:szCs w:val="28"/>
        </w:rPr>
        <w:t>один</w:t>
      </w:r>
      <w:r w:rsidR="00A64B45" w:rsidRPr="00FF1F93">
        <w:rPr>
          <w:sz w:val="28"/>
          <w:szCs w:val="28"/>
        </w:rPr>
        <w:t xml:space="preserve"> выпускника основной школы. </w:t>
      </w:r>
      <w:r w:rsidR="00733304">
        <w:rPr>
          <w:sz w:val="28"/>
          <w:szCs w:val="28"/>
        </w:rPr>
        <w:t xml:space="preserve"> </w:t>
      </w:r>
      <w:r w:rsidR="00A64B45" w:rsidRPr="00FF1F93">
        <w:rPr>
          <w:sz w:val="28"/>
          <w:szCs w:val="28"/>
        </w:rPr>
        <w:t xml:space="preserve"> </w:t>
      </w:r>
    </w:p>
    <w:p w:rsidR="00A64B45" w:rsidRPr="00FF1F93" w:rsidRDefault="004A073E" w:rsidP="00FF1F93">
      <w:pPr>
        <w:pStyle w:val="Default"/>
        <w:jc w:val="both"/>
        <w:rPr>
          <w:sz w:val="28"/>
          <w:szCs w:val="28"/>
        </w:rPr>
      </w:pPr>
      <w:r>
        <w:rPr>
          <w:sz w:val="28"/>
          <w:szCs w:val="28"/>
        </w:rPr>
        <w:t xml:space="preserve">        </w:t>
      </w:r>
      <w:r w:rsidR="00A64B45" w:rsidRPr="00FF1F93">
        <w:rPr>
          <w:sz w:val="28"/>
          <w:szCs w:val="28"/>
        </w:rPr>
        <w:t xml:space="preserve">Данные показывают, что на протяжении трёх последних лет удерживается стабильная динамика качества знаний обучающихся, что является результатом целенаправленной работы педагогического коллектива. </w:t>
      </w:r>
    </w:p>
    <w:p w:rsidR="00A64B45" w:rsidRPr="00FF1F93" w:rsidRDefault="00624146" w:rsidP="00FF1F93">
      <w:pPr>
        <w:pStyle w:val="Default"/>
        <w:jc w:val="both"/>
        <w:rPr>
          <w:sz w:val="28"/>
          <w:szCs w:val="28"/>
        </w:rPr>
      </w:pPr>
      <w:r>
        <w:rPr>
          <w:sz w:val="28"/>
          <w:szCs w:val="28"/>
        </w:rPr>
        <w:t xml:space="preserve">        </w:t>
      </w:r>
      <w:r w:rsidR="00A64B45" w:rsidRPr="00FF1F93">
        <w:rPr>
          <w:sz w:val="28"/>
          <w:szCs w:val="28"/>
        </w:rPr>
        <w:t xml:space="preserve">Качество знаний на ступенях основного общего и среднего общего образования имеет тенденцию к стабилизации и положительному росту. Это объясняется правильными мотивационными установками, которые педагогический коллектив прививает обучающимся. </w:t>
      </w:r>
    </w:p>
    <w:p w:rsidR="00A64B45" w:rsidRPr="00FF1F93" w:rsidRDefault="00624146" w:rsidP="00624146">
      <w:pPr>
        <w:pStyle w:val="Default"/>
        <w:jc w:val="both"/>
        <w:rPr>
          <w:color w:val="auto"/>
          <w:sz w:val="28"/>
          <w:szCs w:val="28"/>
        </w:rPr>
      </w:pPr>
      <w:r>
        <w:rPr>
          <w:sz w:val="28"/>
          <w:szCs w:val="28"/>
        </w:rPr>
        <w:t xml:space="preserve">       </w:t>
      </w:r>
      <w:r w:rsidR="00A64B45" w:rsidRPr="00FF1F93">
        <w:rPr>
          <w:sz w:val="28"/>
          <w:szCs w:val="28"/>
        </w:rPr>
        <w:t xml:space="preserve">Учащиеся школы принимают участие в очных предметных олимпиадах и предметных конкурсах и смотрах, фестивалях, конференциях </w:t>
      </w:r>
      <w:r w:rsidR="00A64B45" w:rsidRPr="00FF1F93">
        <w:rPr>
          <w:color w:val="auto"/>
          <w:sz w:val="28"/>
          <w:szCs w:val="28"/>
        </w:rPr>
        <w:t xml:space="preserve">исследовательской деятельности в соответствии с Календарём массовых мероприятий с обучающимися и федеральным перечнем олимпиад и иных конкурсных мероприятий, рекомендованных Минобрнауки России. </w:t>
      </w:r>
    </w:p>
    <w:p w:rsidR="00A64B45" w:rsidRPr="00FF1F93" w:rsidRDefault="004A073E" w:rsidP="00FF1F93">
      <w:pPr>
        <w:pStyle w:val="Default"/>
        <w:jc w:val="both"/>
        <w:rPr>
          <w:color w:val="auto"/>
          <w:sz w:val="28"/>
          <w:szCs w:val="28"/>
        </w:rPr>
      </w:pPr>
      <w:r>
        <w:rPr>
          <w:color w:val="auto"/>
          <w:sz w:val="28"/>
          <w:szCs w:val="28"/>
        </w:rPr>
        <w:t xml:space="preserve">         </w:t>
      </w:r>
      <w:r w:rsidR="00A64B45" w:rsidRPr="00FF1F93">
        <w:rPr>
          <w:color w:val="auto"/>
          <w:sz w:val="28"/>
          <w:szCs w:val="28"/>
        </w:rPr>
        <w:t>В муниципальном этапе Всероссийской олимпиады школьник</w:t>
      </w:r>
      <w:r w:rsidR="00587889">
        <w:rPr>
          <w:color w:val="auto"/>
          <w:sz w:val="28"/>
          <w:szCs w:val="28"/>
        </w:rPr>
        <w:t>ов по отдельным предметам в 2019</w:t>
      </w:r>
      <w:r w:rsidR="00A64B45" w:rsidRPr="00FF1F93">
        <w:rPr>
          <w:color w:val="auto"/>
          <w:sz w:val="28"/>
          <w:szCs w:val="28"/>
        </w:rPr>
        <w:t xml:space="preserve"> году приняли участие </w:t>
      </w:r>
      <w:r w:rsidR="00AA6C33">
        <w:rPr>
          <w:color w:val="auto"/>
          <w:sz w:val="28"/>
          <w:szCs w:val="28"/>
        </w:rPr>
        <w:t>92</w:t>
      </w:r>
      <w:r w:rsidR="00A64B45" w:rsidRPr="008F58F4">
        <w:rPr>
          <w:color w:val="auto"/>
          <w:sz w:val="28"/>
          <w:szCs w:val="28"/>
        </w:rPr>
        <w:t xml:space="preserve"> обучающихся из числа победителей и призёров </w:t>
      </w:r>
      <w:r w:rsidR="008F58F4" w:rsidRPr="008F58F4">
        <w:rPr>
          <w:color w:val="auto"/>
          <w:sz w:val="28"/>
          <w:szCs w:val="28"/>
        </w:rPr>
        <w:t>школьного тура олимпиады среди 5</w:t>
      </w:r>
      <w:r w:rsidR="00A64B45" w:rsidRPr="008F58F4">
        <w:rPr>
          <w:color w:val="auto"/>
          <w:sz w:val="28"/>
          <w:szCs w:val="28"/>
        </w:rPr>
        <w:t>-11</w:t>
      </w:r>
      <w:r w:rsidR="00A64B45" w:rsidRPr="00FF1F93">
        <w:rPr>
          <w:color w:val="auto"/>
          <w:sz w:val="28"/>
          <w:szCs w:val="28"/>
        </w:rPr>
        <w:t xml:space="preserve"> классов. </w:t>
      </w:r>
    </w:p>
    <w:p w:rsidR="00A64B45" w:rsidRPr="00FF1F93" w:rsidRDefault="00A64B45" w:rsidP="00FF1F93">
      <w:pPr>
        <w:pStyle w:val="Default"/>
        <w:jc w:val="both"/>
        <w:rPr>
          <w:color w:val="auto"/>
          <w:sz w:val="28"/>
          <w:szCs w:val="28"/>
        </w:rPr>
      </w:pPr>
      <w:r w:rsidRPr="00FF1F93">
        <w:rPr>
          <w:color w:val="auto"/>
          <w:sz w:val="28"/>
          <w:szCs w:val="28"/>
        </w:rPr>
        <w:t>Среди учащихся – участников муниципального этапа Всеро</w:t>
      </w:r>
      <w:r w:rsidR="00AA6C33">
        <w:rPr>
          <w:color w:val="auto"/>
          <w:sz w:val="28"/>
          <w:szCs w:val="28"/>
        </w:rPr>
        <w:t>ссийской олимпиады школьников 10 победителей</w:t>
      </w:r>
      <w:r w:rsidR="004A073E">
        <w:rPr>
          <w:color w:val="auto"/>
          <w:sz w:val="28"/>
          <w:szCs w:val="28"/>
        </w:rPr>
        <w:t xml:space="preserve"> и </w:t>
      </w:r>
      <w:r w:rsidR="00AA6C33">
        <w:rPr>
          <w:color w:val="auto"/>
          <w:sz w:val="28"/>
          <w:szCs w:val="28"/>
        </w:rPr>
        <w:t>12</w:t>
      </w:r>
      <w:r w:rsidR="004A073E">
        <w:rPr>
          <w:color w:val="auto"/>
          <w:sz w:val="28"/>
          <w:szCs w:val="28"/>
        </w:rPr>
        <w:t xml:space="preserve"> </w:t>
      </w:r>
      <w:r w:rsidR="004A073E" w:rsidRPr="00FF1F93">
        <w:rPr>
          <w:color w:val="auto"/>
          <w:sz w:val="28"/>
          <w:szCs w:val="28"/>
        </w:rPr>
        <w:t>призёров</w:t>
      </w:r>
      <w:r w:rsidRPr="00FF1F93">
        <w:rPr>
          <w:color w:val="auto"/>
          <w:sz w:val="28"/>
          <w:szCs w:val="28"/>
        </w:rPr>
        <w:t xml:space="preserve">. </w:t>
      </w:r>
    </w:p>
    <w:p w:rsidR="00A64B45" w:rsidRPr="00FF1F93" w:rsidRDefault="00624146" w:rsidP="00FF1F93">
      <w:pPr>
        <w:pStyle w:val="Default"/>
        <w:jc w:val="both"/>
        <w:rPr>
          <w:color w:val="auto"/>
          <w:sz w:val="28"/>
          <w:szCs w:val="28"/>
        </w:rPr>
      </w:pPr>
      <w:r>
        <w:rPr>
          <w:color w:val="auto"/>
          <w:sz w:val="28"/>
          <w:szCs w:val="28"/>
        </w:rPr>
        <w:t xml:space="preserve">       </w:t>
      </w:r>
      <w:r w:rsidR="004A073E" w:rsidRPr="00624146">
        <w:rPr>
          <w:b/>
          <w:color w:val="auto"/>
          <w:sz w:val="28"/>
          <w:szCs w:val="28"/>
        </w:rPr>
        <w:t>Выводы:</w:t>
      </w:r>
      <w:r w:rsidR="004A073E">
        <w:rPr>
          <w:color w:val="auto"/>
          <w:sz w:val="28"/>
          <w:szCs w:val="28"/>
        </w:rPr>
        <w:t xml:space="preserve"> Результаты</w:t>
      </w:r>
      <w:r w:rsidR="00A64B45" w:rsidRPr="00FF1F93">
        <w:rPr>
          <w:color w:val="auto"/>
          <w:sz w:val="28"/>
          <w:szCs w:val="28"/>
        </w:rPr>
        <w:t xml:space="preserve"> государственной итоговой аттестации в выпускных классах и промежуточной аттестации 1-8,10 классов показывают, что все учащиеся </w:t>
      </w:r>
      <w:r w:rsidR="00A64B45" w:rsidRPr="00FF1F93">
        <w:rPr>
          <w:color w:val="auto"/>
          <w:sz w:val="28"/>
          <w:szCs w:val="28"/>
        </w:rPr>
        <w:lastRenderedPageBreak/>
        <w:t xml:space="preserve">школы освоили учебные программы по общеобразовательным предметам учебного плана. </w:t>
      </w:r>
    </w:p>
    <w:p w:rsidR="00A64B45" w:rsidRPr="00FF1F93" w:rsidRDefault="00624146" w:rsidP="00FF1F93">
      <w:pPr>
        <w:pStyle w:val="Default"/>
        <w:jc w:val="both"/>
        <w:rPr>
          <w:color w:val="auto"/>
          <w:sz w:val="28"/>
          <w:szCs w:val="28"/>
        </w:rPr>
      </w:pPr>
      <w:r>
        <w:rPr>
          <w:color w:val="auto"/>
          <w:sz w:val="28"/>
          <w:szCs w:val="28"/>
        </w:rPr>
        <w:t xml:space="preserve">          </w:t>
      </w:r>
      <w:r w:rsidR="00A64B45" w:rsidRPr="00FF1F93">
        <w:rPr>
          <w:color w:val="auto"/>
          <w:sz w:val="28"/>
          <w:szCs w:val="28"/>
        </w:rPr>
        <w:t xml:space="preserve">Промежуточная аттестация проведена в соответствии с утвержденным расписанием. План подготовки к промежуточной аттестации выполнен по всем разделам. Нарушений дисциплины не отмечено. </w:t>
      </w:r>
    </w:p>
    <w:p w:rsidR="00A64B45" w:rsidRPr="00FF1F93" w:rsidRDefault="004A073E" w:rsidP="00FF1F93">
      <w:pPr>
        <w:pStyle w:val="Default"/>
        <w:jc w:val="both"/>
        <w:rPr>
          <w:color w:val="auto"/>
          <w:sz w:val="28"/>
          <w:szCs w:val="28"/>
        </w:rPr>
      </w:pPr>
      <w:r>
        <w:rPr>
          <w:color w:val="auto"/>
          <w:sz w:val="28"/>
          <w:szCs w:val="28"/>
        </w:rPr>
        <w:t xml:space="preserve">        </w:t>
      </w:r>
      <w:r w:rsidR="00A64B45" w:rsidRPr="00FF1F93">
        <w:rPr>
          <w:color w:val="auto"/>
          <w:sz w:val="28"/>
          <w:szCs w:val="28"/>
        </w:rPr>
        <w:t xml:space="preserve">Воспитательная система школы построена на основе духовно-нравственных ценностей с учетом базовых основ православной культуры. Ведущей целью является воспитание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российского народа. </w:t>
      </w:r>
    </w:p>
    <w:p w:rsidR="00A64B45" w:rsidRPr="00FF1F93" w:rsidRDefault="00624146" w:rsidP="00FF1F93">
      <w:pPr>
        <w:pStyle w:val="Default"/>
        <w:jc w:val="both"/>
        <w:rPr>
          <w:color w:val="auto"/>
          <w:sz w:val="28"/>
          <w:szCs w:val="28"/>
        </w:rPr>
      </w:pPr>
      <w:r>
        <w:rPr>
          <w:color w:val="auto"/>
          <w:sz w:val="28"/>
          <w:szCs w:val="28"/>
        </w:rPr>
        <w:t xml:space="preserve">         </w:t>
      </w:r>
      <w:r w:rsidR="00A64B45" w:rsidRPr="00FF1F93">
        <w:rPr>
          <w:color w:val="auto"/>
          <w:sz w:val="28"/>
          <w:szCs w:val="28"/>
        </w:rPr>
        <w:t xml:space="preserve">Содержанием духовно-нравственного развития и воспитания являются ценности, хранимые в религиозных, этнических, культурных, семейных, социальных традициях и передаваемые от поколения к поколению. Базовые национальные ценности лежат в основе целостного пространства духовно-нравственного развития и воспитания школьников, т.е. уклада школьной жизни, определяющего урочную, внеурочную и внешкольную деятельность обучающихся. Основными направлениями воспитательной работы в школе являются: </w:t>
      </w:r>
    </w:p>
    <w:p w:rsidR="00A64B45" w:rsidRPr="00FF1F93" w:rsidRDefault="00A64B45" w:rsidP="00CC0EC7">
      <w:pPr>
        <w:pStyle w:val="Default"/>
        <w:numPr>
          <w:ilvl w:val="0"/>
          <w:numId w:val="6"/>
        </w:numPr>
        <w:jc w:val="both"/>
        <w:rPr>
          <w:color w:val="auto"/>
          <w:sz w:val="28"/>
          <w:szCs w:val="28"/>
        </w:rPr>
      </w:pPr>
      <w:r w:rsidRPr="00FF1F93">
        <w:rPr>
          <w:color w:val="auto"/>
          <w:sz w:val="28"/>
          <w:szCs w:val="28"/>
        </w:rPr>
        <w:t xml:space="preserve">воспитание гражданственности, патриотизма, уважения к правам, свободам и обязанностям человека; </w:t>
      </w:r>
    </w:p>
    <w:p w:rsidR="00A64B45" w:rsidRPr="00FF1F93" w:rsidRDefault="00A64B45" w:rsidP="00CC0EC7">
      <w:pPr>
        <w:pStyle w:val="Default"/>
        <w:numPr>
          <w:ilvl w:val="0"/>
          <w:numId w:val="6"/>
        </w:numPr>
        <w:jc w:val="both"/>
        <w:rPr>
          <w:color w:val="auto"/>
          <w:sz w:val="28"/>
          <w:szCs w:val="28"/>
        </w:rPr>
      </w:pPr>
      <w:r w:rsidRPr="00FF1F93">
        <w:rPr>
          <w:color w:val="auto"/>
          <w:sz w:val="28"/>
          <w:szCs w:val="28"/>
        </w:rPr>
        <w:t xml:space="preserve">формирование нравственных чувств и этического сознания; </w:t>
      </w:r>
    </w:p>
    <w:p w:rsidR="00A64B45" w:rsidRPr="00FF1F93" w:rsidRDefault="00A64B45" w:rsidP="00CC0EC7">
      <w:pPr>
        <w:pStyle w:val="Default"/>
        <w:numPr>
          <w:ilvl w:val="0"/>
          <w:numId w:val="6"/>
        </w:numPr>
        <w:jc w:val="both"/>
        <w:rPr>
          <w:color w:val="auto"/>
          <w:sz w:val="28"/>
          <w:szCs w:val="28"/>
        </w:rPr>
      </w:pPr>
      <w:r w:rsidRPr="00FF1F93">
        <w:rPr>
          <w:color w:val="auto"/>
          <w:sz w:val="28"/>
          <w:szCs w:val="28"/>
        </w:rPr>
        <w:t xml:space="preserve">воспитание трудолюбия, творческого отношения к учению, труду, жизни; </w:t>
      </w:r>
    </w:p>
    <w:p w:rsidR="00A64B45" w:rsidRPr="00FF1F93" w:rsidRDefault="00A64B45" w:rsidP="00CC0EC7">
      <w:pPr>
        <w:pStyle w:val="Default"/>
        <w:numPr>
          <w:ilvl w:val="0"/>
          <w:numId w:val="6"/>
        </w:numPr>
        <w:jc w:val="both"/>
        <w:rPr>
          <w:color w:val="auto"/>
          <w:sz w:val="28"/>
          <w:szCs w:val="28"/>
        </w:rPr>
      </w:pPr>
      <w:r w:rsidRPr="00FF1F93">
        <w:rPr>
          <w:color w:val="auto"/>
          <w:sz w:val="28"/>
          <w:szCs w:val="28"/>
        </w:rPr>
        <w:t xml:space="preserve">формирование ценностного отношения к здоровью и здоровому образу жизни; </w:t>
      </w:r>
    </w:p>
    <w:p w:rsidR="00A64B45" w:rsidRPr="00FF1F93" w:rsidRDefault="00A64B45" w:rsidP="00CC0EC7">
      <w:pPr>
        <w:pStyle w:val="Default"/>
        <w:numPr>
          <w:ilvl w:val="0"/>
          <w:numId w:val="6"/>
        </w:numPr>
        <w:jc w:val="both"/>
        <w:rPr>
          <w:color w:val="auto"/>
          <w:sz w:val="28"/>
          <w:szCs w:val="28"/>
        </w:rPr>
      </w:pPr>
      <w:r w:rsidRPr="00FF1F93">
        <w:rPr>
          <w:color w:val="auto"/>
          <w:sz w:val="28"/>
          <w:szCs w:val="28"/>
        </w:rPr>
        <w:t xml:space="preserve">формирование ценностного отношения к природе, окружающей среде (экологическое воспитание); </w:t>
      </w:r>
    </w:p>
    <w:p w:rsidR="00A64B45" w:rsidRPr="00FF1F93" w:rsidRDefault="00A64B45" w:rsidP="00CC0EC7">
      <w:pPr>
        <w:pStyle w:val="Default"/>
        <w:numPr>
          <w:ilvl w:val="0"/>
          <w:numId w:val="6"/>
        </w:numPr>
        <w:jc w:val="both"/>
        <w:rPr>
          <w:color w:val="auto"/>
          <w:sz w:val="28"/>
          <w:szCs w:val="28"/>
        </w:rPr>
      </w:pPr>
      <w:r w:rsidRPr="00FF1F93">
        <w:rPr>
          <w:color w:val="auto"/>
          <w:sz w:val="28"/>
          <w:szCs w:val="28"/>
        </w:rPr>
        <w:t xml:space="preserve">формирование ценностного отношения к прекрасному, формирование представлений об эстетических идеалах и ценностях (эстетическое воспитание). </w:t>
      </w:r>
    </w:p>
    <w:p w:rsidR="00A64B45" w:rsidRPr="00FF1F93" w:rsidRDefault="00624146" w:rsidP="00FF1F93">
      <w:pPr>
        <w:pStyle w:val="Default"/>
        <w:jc w:val="both"/>
        <w:rPr>
          <w:color w:val="auto"/>
          <w:sz w:val="28"/>
          <w:szCs w:val="28"/>
        </w:rPr>
      </w:pPr>
      <w:r>
        <w:rPr>
          <w:color w:val="auto"/>
          <w:sz w:val="28"/>
          <w:szCs w:val="28"/>
        </w:rPr>
        <w:t xml:space="preserve">           </w:t>
      </w:r>
      <w:r w:rsidR="00A64B45" w:rsidRPr="00FF1F93">
        <w:rPr>
          <w:color w:val="auto"/>
          <w:sz w:val="28"/>
          <w:szCs w:val="28"/>
        </w:rPr>
        <w:t xml:space="preserve">В рамках организации объединений по интересам и внеурочной деятельности максимально используются собственные ресурсы и ресурсы учреждений дополнительного образования. </w:t>
      </w:r>
    </w:p>
    <w:p w:rsidR="00AA6C33" w:rsidRDefault="00587889" w:rsidP="00FF1F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Внеурочная деятельность в 2019</w:t>
      </w:r>
      <w:r w:rsidR="00A64B45" w:rsidRPr="00FF1F93">
        <w:rPr>
          <w:rFonts w:ascii="Times New Roman" w:hAnsi="Times New Roman" w:cs="Times New Roman"/>
          <w:sz w:val="28"/>
          <w:szCs w:val="28"/>
        </w:rPr>
        <w:t xml:space="preserve"> году реализована по следующим направлениям и курсам:</w:t>
      </w:r>
    </w:p>
    <w:p w:rsidR="00624146" w:rsidRPr="00FF1F93" w:rsidRDefault="00624146" w:rsidP="00FF1F93">
      <w:pPr>
        <w:spacing w:after="0" w:line="240" w:lineRule="auto"/>
        <w:jc w:val="both"/>
        <w:rPr>
          <w:rFonts w:ascii="Times New Roman" w:hAnsi="Times New Roman" w:cs="Times New Roman"/>
          <w:sz w:val="28"/>
          <w:szCs w:val="28"/>
        </w:rPr>
      </w:pPr>
    </w:p>
    <w:tbl>
      <w:tblPr>
        <w:tblStyle w:val="a3"/>
        <w:tblW w:w="9918" w:type="dxa"/>
        <w:jc w:val="center"/>
        <w:tblLayout w:type="fixed"/>
        <w:tblLook w:val="0000" w:firstRow="0" w:lastRow="0" w:firstColumn="0" w:lastColumn="0" w:noHBand="0" w:noVBand="0"/>
      </w:tblPr>
      <w:tblGrid>
        <w:gridCol w:w="704"/>
        <w:gridCol w:w="3402"/>
        <w:gridCol w:w="1489"/>
        <w:gridCol w:w="1489"/>
        <w:gridCol w:w="1489"/>
        <w:gridCol w:w="1345"/>
      </w:tblGrid>
      <w:tr w:rsidR="00A64B45" w:rsidRPr="00FF1F93" w:rsidTr="00AA6C33">
        <w:trPr>
          <w:trHeight w:val="385"/>
          <w:jc w:val="center"/>
        </w:trPr>
        <w:tc>
          <w:tcPr>
            <w:tcW w:w="704"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8F58F4">
              <w:rPr>
                <w:rFonts w:ascii="Times New Roman" w:hAnsi="Times New Roman" w:cs="Times New Roman"/>
                <w:color w:val="000000"/>
                <w:sz w:val="28"/>
                <w:szCs w:val="28"/>
              </w:rPr>
              <w:t>№ п/п</w:t>
            </w:r>
            <w:r w:rsidRPr="00FF1F93">
              <w:rPr>
                <w:rFonts w:ascii="Times New Roman" w:hAnsi="Times New Roman" w:cs="Times New Roman"/>
                <w:color w:val="000000"/>
                <w:sz w:val="28"/>
                <w:szCs w:val="28"/>
              </w:rPr>
              <w:t xml:space="preserve"> </w:t>
            </w:r>
          </w:p>
        </w:tc>
        <w:tc>
          <w:tcPr>
            <w:tcW w:w="3402"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Наименование курса внеурочной деятельности </w:t>
            </w:r>
          </w:p>
        </w:tc>
        <w:tc>
          <w:tcPr>
            <w:tcW w:w="148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Кол-во часов в неделю </w:t>
            </w:r>
          </w:p>
        </w:tc>
        <w:tc>
          <w:tcPr>
            <w:tcW w:w="148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Кол-во часов в год </w:t>
            </w:r>
          </w:p>
        </w:tc>
        <w:tc>
          <w:tcPr>
            <w:tcW w:w="148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Кол-во классов </w:t>
            </w:r>
          </w:p>
        </w:tc>
        <w:tc>
          <w:tcPr>
            <w:tcW w:w="1345"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Кол-во детей </w:t>
            </w:r>
          </w:p>
        </w:tc>
      </w:tr>
      <w:tr w:rsidR="00A64B45" w:rsidRPr="00FF1F93" w:rsidTr="00733304">
        <w:trPr>
          <w:trHeight w:val="109"/>
          <w:jc w:val="center"/>
        </w:trPr>
        <w:tc>
          <w:tcPr>
            <w:tcW w:w="9918" w:type="dxa"/>
            <w:gridSpan w:val="6"/>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Спортивно-оздоровительное направление </w:t>
            </w:r>
          </w:p>
        </w:tc>
      </w:tr>
      <w:tr w:rsidR="00A64B45" w:rsidRPr="00FF1F93" w:rsidTr="00AA6C33">
        <w:trPr>
          <w:trHeight w:val="109"/>
          <w:jc w:val="center"/>
        </w:trPr>
        <w:tc>
          <w:tcPr>
            <w:tcW w:w="704"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3402"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Я и спорт</w:t>
            </w:r>
            <w:r w:rsidR="00A64B45" w:rsidRPr="00FF1F93">
              <w:rPr>
                <w:rFonts w:ascii="Times New Roman" w:hAnsi="Times New Roman" w:cs="Times New Roman"/>
                <w:color w:val="000000"/>
                <w:sz w:val="28"/>
                <w:szCs w:val="28"/>
              </w:rPr>
              <w:t xml:space="preserve"> </w:t>
            </w:r>
          </w:p>
        </w:tc>
        <w:tc>
          <w:tcPr>
            <w:tcW w:w="1489"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A64B45" w:rsidRPr="00FF1F93">
              <w:rPr>
                <w:rFonts w:ascii="Times New Roman" w:hAnsi="Times New Roman" w:cs="Times New Roman"/>
                <w:color w:val="000000"/>
                <w:sz w:val="28"/>
                <w:szCs w:val="28"/>
              </w:rPr>
              <w:t xml:space="preserve"> </w:t>
            </w:r>
          </w:p>
        </w:tc>
        <w:tc>
          <w:tcPr>
            <w:tcW w:w="1489"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68</w:t>
            </w:r>
          </w:p>
        </w:tc>
        <w:tc>
          <w:tcPr>
            <w:tcW w:w="1489"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345"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30</w:t>
            </w:r>
          </w:p>
        </w:tc>
      </w:tr>
      <w:tr w:rsidR="00AA6C33" w:rsidRPr="00FF1F93" w:rsidTr="00AA6C33">
        <w:trPr>
          <w:trHeight w:val="109"/>
          <w:jc w:val="center"/>
        </w:trPr>
        <w:tc>
          <w:tcPr>
            <w:tcW w:w="704"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2</w:t>
            </w:r>
          </w:p>
        </w:tc>
        <w:tc>
          <w:tcPr>
            <w:tcW w:w="3402"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w:t>
            </w:r>
          </w:p>
        </w:tc>
        <w:tc>
          <w:tcPr>
            <w:tcW w:w="1489"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345"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45</w:t>
            </w:r>
          </w:p>
        </w:tc>
      </w:tr>
      <w:tr w:rsidR="00A64B45" w:rsidRPr="00FF1F93" w:rsidTr="00AA6C33">
        <w:trPr>
          <w:trHeight w:val="109"/>
          <w:jc w:val="center"/>
        </w:trPr>
        <w:tc>
          <w:tcPr>
            <w:tcW w:w="704"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3402"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Растём здоровыми и сильными</w:t>
            </w:r>
            <w:r w:rsidR="00A64B45" w:rsidRPr="00FF1F93">
              <w:rPr>
                <w:rFonts w:ascii="Times New Roman" w:hAnsi="Times New Roman" w:cs="Times New Roman"/>
                <w:color w:val="000000"/>
                <w:sz w:val="28"/>
                <w:szCs w:val="28"/>
              </w:rPr>
              <w:t xml:space="preserve"> </w:t>
            </w:r>
          </w:p>
        </w:tc>
        <w:tc>
          <w:tcPr>
            <w:tcW w:w="148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148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34 </w:t>
            </w:r>
          </w:p>
        </w:tc>
        <w:tc>
          <w:tcPr>
            <w:tcW w:w="1489"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345"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AA6C33" w:rsidRPr="00FF1F93" w:rsidTr="00AA6C33">
        <w:trPr>
          <w:trHeight w:val="109"/>
          <w:jc w:val="center"/>
        </w:trPr>
        <w:tc>
          <w:tcPr>
            <w:tcW w:w="704"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3402" w:type="dxa"/>
          </w:tcPr>
          <w:p w:rsidR="00AA6C3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Олимпийцы </w:t>
            </w:r>
          </w:p>
        </w:tc>
        <w:tc>
          <w:tcPr>
            <w:tcW w:w="1489"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345" w:type="dxa"/>
          </w:tcPr>
          <w:p w:rsidR="00AA6C3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A64B45" w:rsidRPr="00FF1F93" w:rsidTr="00733304">
        <w:trPr>
          <w:trHeight w:val="109"/>
          <w:jc w:val="center"/>
        </w:trPr>
        <w:tc>
          <w:tcPr>
            <w:tcW w:w="9918" w:type="dxa"/>
            <w:gridSpan w:val="6"/>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Духовно-нравственное направление </w:t>
            </w:r>
          </w:p>
        </w:tc>
      </w:tr>
      <w:tr w:rsidR="00A64B45" w:rsidRPr="00FF1F93" w:rsidTr="00AA6C33">
        <w:trPr>
          <w:trHeight w:val="109"/>
          <w:jc w:val="center"/>
        </w:trPr>
        <w:tc>
          <w:tcPr>
            <w:tcW w:w="704"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lastRenderedPageBreak/>
              <w:t xml:space="preserve">1 </w:t>
            </w:r>
          </w:p>
        </w:tc>
        <w:tc>
          <w:tcPr>
            <w:tcW w:w="3402"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Православная культура </w:t>
            </w:r>
          </w:p>
        </w:tc>
        <w:tc>
          <w:tcPr>
            <w:tcW w:w="148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148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34 </w:t>
            </w:r>
          </w:p>
        </w:tc>
        <w:tc>
          <w:tcPr>
            <w:tcW w:w="1489"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345"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79</w:t>
            </w:r>
          </w:p>
        </w:tc>
      </w:tr>
      <w:tr w:rsidR="00A64B45" w:rsidRPr="00FF1F93" w:rsidTr="00733304">
        <w:trPr>
          <w:trHeight w:val="109"/>
          <w:jc w:val="center"/>
        </w:trPr>
        <w:tc>
          <w:tcPr>
            <w:tcW w:w="9918" w:type="dxa"/>
            <w:gridSpan w:val="6"/>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Социальное направление </w:t>
            </w:r>
          </w:p>
        </w:tc>
      </w:tr>
      <w:tr w:rsidR="00A64B45" w:rsidRPr="00FF1F93" w:rsidTr="00AA6C33">
        <w:trPr>
          <w:trHeight w:val="109"/>
          <w:jc w:val="center"/>
        </w:trPr>
        <w:tc>
          <w:tcPr>
            <w:tcW w:w="704"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3402"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Формула правильного питания</w:t>
            </w:r>
            <w:r w:rsidR="00A64B45" w:rsidRPr="00FF1F93">
              <w:rPr>
                <w:rFonts w:ascii="Times New Roman" w:hAnsi="Times New Roman" w:cs="Times New Roman"/>
                <w:color w:val="000000"/>
                <w:sz w:val="28"/>
                <w:szCs w:val="28"/>
              </w:rPr>
              <w:t xml:space="preserve"> </w:t>
            </w:r>
          </w:p>
        </w:tc>
        <w:tc>
          <w:tcPr>
            <w:tcW w:w="148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1489" w:type="dxa"/>
          </w:tcPr>
          <w:p w:rsidR="00A64B45" w:rsidRPr="00FF1F93" w:rsidRDefault="00A64B45"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34 </w:t>
            </w:r>
          </w:p>
        </w:tc>
        <w:tc>
          <w:tcPr>
            <w:tcW w:w="1489"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345" w:type="dxa"/>
          </w:tcPr>
          <w:p w:rsidR="00A64B45"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24</w:t>
            </w:r>
          </w:p>
        </w:tc>
      </w:tr>
      <w:tr w:rsidR="00AA6C33" w:rsidRPr="00FF1F93" w:rsidTr="00AA6C33">
        <w:trPr>
          <w:trHeight w:val="109"/>
          <w:jc w:val="center"/>
        </w:trPr>
        <w:tc>
          <w:tcPr>
            <w:tcW w:w="704"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2</w:t>
            </w:r>
          </w:p>
        </w:tc>
        <w:tc>
          <w:tcPr>
            <w:tcW w:w="3402"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Народный костюм Белгородщины</w:t>
            </w:r>
          </w:p>
        </w:tc>
        <w:tc>
          <w:tcPr>
            <w:tcW w:w="1489"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Pr="00FF1F93" w:rsidRDefault="00AA6C33" w:rsidP="00AA6C3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345" w:type="dxa"/>
          </w:tcPr>
          <w:p w:rsidR="00AA6C33" w:rsidRPr="00FF1F93" w:rsidRDefault="00AA6C33" w:rsidP="00FF1F9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AA6C33" w:rsidRPr="00FF1F93" w:rsidTr="00AA6C33">
        <w:trPr>
          <w:trHeight w:val="109"/>
          <w:jc w:val="center"/>
        </w:trPr>
        <w:tc>
          <w:tcPr>
            <w:tcW w:w="704"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3402"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Станем волшебниками</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68</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345"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AA6C33" w:rsidRPr="00FF1F93" w:rsidTr="00AA6C33">
        <w:trPr>
          <w:trHeight w:val="109"/>
          <w:jc w:val="center"/>
        </w:trPr>
        <w:tc>
          <w:tcPr>
            <w:tcW w:w="704"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3402"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Моя будущая профессия </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34 </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345"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20</w:t>
            </w:r>
          </w:p>
        </w:tc>
      </w:tr>
      <w:tr w:rsidR="00AA6C33" w:rsidRPr="00FF1F93" w:rsidTr="00AA6C33">
        <w:trPr>
          <w:trHeight w:val="109"/>
          <w:jc w:val="center"/>
        </w:trPr>
        <w:tc>
          <w:tcPr>
            <w:tcW w:w="704"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3402"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Безопасность в сети Интернет</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345"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AA6C33" w:rsidRPr="00FF1F93" w:rsidTr="00AA6C33">
        <w:trPr>
          <w:trHeight w:val="109"/>
          <w:jc w:val="center"/>
        </w:trPr>
        <w:tc>
          <w:tcPr>
            <w:tcW w:w="704"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3402"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финансовой грамотности</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345"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25</w:t>
            </w:r>
          </w:p>
        </w:tc>
      </w:tr>
      <w:tr w:rsidR="00AA6C33" w:rsidRPr="00FF1F93" w:rsidTr="00733304">
        <w:trPr>
          <w:trHeight w:val="109"/>
          <w:jc w:val="center"/>
        </w:trPr>
        <w:tc>
          <w:tcPr>
            <w:tcW w:w="9918" w:type="dxa"/>
            <w:gridSpan w:val="6"/>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Общеинтеллектуальное направление </w:t>
            </w:r>
          </w:p>
        </w:tc>
      </w:tr>
      <w:tr w:rsidR="00AA6C33" w:rsidRPr="00FF1F93" w:rsidTr="00AA6C33">
        <w:trPr>
          <w:trHeight w:val="109"/>
          <w:jc w:val="center"/>
        </w:trPr>
        <w:tc>
          <w:tcPr>
            <w:tcW w:w="704"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3402"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Удивительный мир слов</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34 </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345"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69</w:t>
            </w:r>
          </w:p>
        </w:tc>
      </w:tr>
      <w:tr w:rsidR="00AA6C33" w:rsidRPr="00FF1F93" w:rsidTr="00AA6C33">
        <w:trPr>
          <w:trHeight w:val="247"/>
          <w:jc w:val="center"/>
        </w:trPr>
        <w:tc>
          <w:tcPr>
            <w:tcW w:w="704"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2 </w:t>
            </w:r>
          </w:p>
        </w:tc>
        <w:tc>
          <w:tcPr>
            <w:tcW w:w="3402"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Шахматы </w:t>
            </w:r>
            <w:r w:rsidRPr="00FF1F93">
              <w:rPr>
                <w:rFonts w:ascii="Times New Roman" w:hAnsi="Times New Roman" w:cs="Times New Roman"/>
                <w:color w:val="000000"/>
                <w:sz w:val="28"/>
                <w:szCs w:val="28"/>
              </w:rPr>
              <w:t xml:space="preserve"> </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34 </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345"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Pr="00FF1F93">
              <w:rPr>
                <w:rFonts w:ascii="Times New Roman" w:hAnsi="Times New Roman" w:cs="Times New Roman"/>
                <w:color w:val="000000"/>
                <w:sz w:val="28"/>
                <w:szCs w:val="28"/>
              </w:rPr>
              <w:t xml:space="preserve">2 </w:t>
            </w:r>
          </w:p>
        </w:tc>
      </w:tr>
      <w:tr w:rsidR="00AA6C33" w:rsidRPr="00FF1F93" w:rsidTr="00AA6C33">
        <w:trPr>
          <w:trHeight w:val="247"/>
          <w:jc w:val="center"/>
        </w:trPr>
        <w:tc>
          <w:tcPr>
            <w:tcW w:w="704"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3402"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Весёлый английский (Занимательный английский)</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345"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25</w:t>
            </w:r>
          </w:p>
        </w:tc>
      </w:tr>
      <w:tr w:rsidR="00AA6C33" w:rsidRPr="00FF1F93" w:rsidTr="00AA6C33">
        <w:trPr>
          <w:trHeight w:val="247"/>
          <w:jc w:val="center"/>
        </w:trPr>
        <w:tc>
          <w:tcPr>
            <w:tcW w:w="704"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3402"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Инфознайка </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345"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AA6C33" w:rsidRPr="00FF1F93" w:rsidTr="00AA6C33">
        <w:trPr>
          <w:trHeight w:val="247"/>
          <w:jc w:val="center"/>
        </w:trPr>
        <w:tc>
          <w:tcPr>
            <w:tcW w:w="704" w:type="dxa"/>
          </w:tcPr>
          <w:p w:rsidR="00AA6C33" w:rsidRPr="00FF1F93" w:rsidRDefault="00AA6C33" w:rsidP="00AA6C33">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3402"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Математика-сложно, просто, интересно</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489"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345" w:type="dxa"/>
          </w:tcPr>
          <w:p w:rsidR="00AA6C33" w:rsidRDefault="00AA6C33" w:rsidP="00AA6C33">
            <w:pPr>
              <w:tabs>
                <w:tab w:val="left" w:pos="765"/>
              </w:tabs>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30</w:t>
            </w:r>
          </w:p>
        </w:tc>
      </w:tr>
      <w:tr w:rsidR="00AA6C33" w:rsidRPr="00FF1F93" w:rsidTr="00AA6C33">
        <w:trPr>
          <w:trHeight w:val="247"/>
          <w:jc w:val="center"/>
        </w:trPr>
        <w:tc>
          <w:tcPr>
            <w:tcW w:w="704"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3402"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Русское правописание: орфография и пунктуация</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345" w:type="dxa"/>
          </w:tcPr>
          <w:p w:rsidR="00AA6C33" w:rsidRDefault="00AA6C33" w:rsidP="00AA6C33">
            <w:pPr>
              <w:tabs>
                <w:tab w:val="left" w:pos="765"/>
              </w:tabs>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18</w:t>
            </w:r>
          </w:p>
        </w:tc>
      </w:tr>
      <w:tr w:rsidR="00AA6C33" w:rsidRPr="00FF1F93" w:rsidTr="00AA6C33">
        <w:trPr>
          <w:trHeight w:val="247"/>
          <w:jc w:val="center"/>
        </w:trPr>
        <w:tc>
          <w:tcPr>
            <w:tcW w:w="704"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3402"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Алгебра+: рациональные и иррациональные алгебраические задачи</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345" w:type="dxa"/>
          </w:tcPr>
          <w:p w:rsidR="00AA6C33" w:rsidRDefault="00AA6C33" w:rsidP="00AA6C33">
            <w:pPr>
              <w:tabs>
                <w:tab w:val="left" w:pos="765"/>
              </w:tabs>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AA6C33" w:rsidRPr="00FF1F93" w:rsidTr="00AA6C33">
        <w:trPr>
          <w:trHeight w:val="247"/>
          <w:jc w:val="center"/>
        </w:trPr>
        <w:tc>
          <w:tcPr>
            <w:tcW w:w="9918" w:type="dxa"/>
            <w:gridSpan w:val="6"/>
          </w:tcPr>
          <w:p w:rsidR="00AA6C33" w:rsidRDefault="00AA6C33" w:rsidP="00AA6C33">
            <w:pPr>
              <w:tabs>
                <w:tab w:val="left" w:pos="765"/>
              </w:tabs>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Общекультурное </w:t>
            </w:r>
          </w:p>
        </w:tc>
      </w:tr>
      <w:tr w:rsidR="00AA6C33" w:rsidRPr="00FF1F93" w:rsidTr="00AA6C33">
        <w:trPr>
          <w:trHeight w:val="247"/>
          <w:jc w:val="center"/>
        </w:trPr>
        <w:tc>
          <w:tcPr>
            <w:tcW w:w="704"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402"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Ритмика </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345" w:type="dxa"/>
          </w:tcPr>
          <w:p w:rsidR="00AA6C33" w:rsidRDefault="00AA6C33" w:rsidP="00AA6C33">
            <w:pPr>
              <w:tabs>
                <w:tab w:val="left" w:pos="765"/>
              </w:tabs>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94</w:t>
            </w:r>
          </w:p>
        </w:tc>
      </w:tr>
      <w:tr w:rsidR="00AA6C33" w:rsidRPr="00FF1F93" w:rsidTr="00AA6C33">
        <w:trPr>
          <w:trHeight w:val="247"/>
          <w:jc w:val="center"/>
        </w:trPr>
        <w:tc>
          <w:tcPr>
            <w:tcW w:w="704" w:type="dxa"/>
          </w:tcPr>
          <w:p w:rsidR="00AA6C33" w:rsidRPr="00FF1F9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3402"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Театральное творчество</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345" w:type="dxa"/>
          </w:tcPr>
          <w:p w:rsidR="00AA6C33" w:rsidRDefault="00AA6C33" w:rsidP="00AA6C33">
            <w:pPr>
              <w:tabs>
                <w:tab w:val="left" w:pos="765"/>
              </w:tabs>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111</w:t>
            </w:r>
          </w:p>
        </w:tc>
      </w:tr>
      <w:tr w:rsidR="00AA6C33" w:rsidRPr="00FF1F93" w:rsidTr="00AA6C33">
        <w:trPr>
          <w:trHeight w:val="247"/>
          <w:jc w:val="center"/>
        </w:trPr>
        <w:tc>
          <w:tcPr>
            <w:tcW w:w="704"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3402"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Весёлый карандаш</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345" w:type="dxa"/>
          </w:tcPr>
          <w:p w:rsidR="00AA6C33" w:rsidRDefault="00AA6C33" w:rsidP="00AA6C33">
            <w:pPr>
              <w:tabs>
                <w:tab w:val="left" w:pos="765"/>
              </w:tabs>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25</w:t>
            </w:r>
          </w:p>
        </w:tc>
      </w:tr>
      <w:tr w:rsidR="00AA6C33" w:rsidRPr="00FF1F93" w:rsidTr="00AA6C33">
        <w:trPr>
          <w:trHeight w:val="247"/>
          <w:jc w:val="center"/>
        </w:trPr>
        <w:tc>
          <w:tcPr>
            <w:tcW w:w="704"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3402"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Путешествие в страну геометрии</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89" w:type="dxa"/>
          </w:tcPr>
          <w:p w:rsidR="00AA6C33" w:rsidRDefault="00AA6C33" w:rsidP="00AA6C33">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345" w:type="dxa"/>
          </w:tcPr>
          <w:p w:rsidR="00AA6C33" w:rsidRDefault="00AA6C33" w:rsidP="00AA6C33">
            <w:pPr>
              <w:tabs>
                <w:tab w:val="left" w:pos="765"/>
              </w:tabs>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27</w:t>
            </w:r>
          </w:p>
        </w:tc>
      </w:tr>
    </w:tbl>
    <w:p w:rsidR="00A64B45" w:rsidRPr="00FF1F93" w:rsidRDefault="00A64B45" w:rsidP="00FF1F93">
      <w:pPr>
        <w:spacing w:after="0" w:line="240" w:lineRule="auto"/>
        <w:jc w:val="both"/>
        <w:rPr>
          <w:rFonts w:ascii="Times New Roman" w:hAnsi="Times New Roman" w:cs="Times New Roman"/>
          <w:sz w:val="28"/>
          <w:szCs w:val="28"/>
        </w:rPr>
      </w:pPr>
    </w:p>
    <w:p w:rsidR="00A64B45" w:rsidRDefault="00624146" w:rsidP="00FF1F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4B45" w:rsidRPr="00FF1F93">
        <w:rPr>
          <w:rFonts w:ascii="Times New Roman" w:hAnsi="Times New Roman" w:cs="Times New Roman"/>
          <w:sz w:val="28"/>
          <w:szCs w:val="28"/>
        </w:rPr>
        <w:t>Результаты участия обучающихся МБОУ «</w:t>
      </w:r>
      <w:r w:rsidR="004A073E" w:rsidRPr="004A073E">
        <w:rPr>
          <w:rFonts w:ascii="Times New Roman" w:hAnsi="Times New Roman" w:cs="Times New Roman"/>
          <w:sz w:val="28"/>
          <w:szCs w:val="28"/>
        </w:rPr>
        <w:t>Алексеевская</w:t>
      </w:r>
      <w:r w:rsidR="004A073E">
        <w:rPr>
          <w:rFonts w:ascii="Times New Roman" w:hAnsi="Times New Roman" w:cs="Times New Roman"/>
          <w:sz w:val="28"/>
          <w:szCs w:val="28"/>
        </w:rPr>
        <w:t xml:space="preserve"> </w:t>
      </w:r>
      <w:r w:rsidR="00A64B45" w:rsidRPr="00FF1F93">
        <w:rPr>
          <w:rFonts w:ascii="Times New Roman" w:hAnsi="Times New Roman" w:cs="Times New Roman"/>
          <w:sz w:val="28"/>
          <w:szCs w:val="28"/>
        </w:rPr>
        <w:t xml:space="preserve">СОШ» в </w:t>
      </w:r>
      <w:r w:rsidR="00415550">
        <w:rPr>
          <w:rFonts w:ascii="Times New Roman" w:hAnsi="Times New Roman" w:cs="Times New Roman"/>
          <w:sz w:val="28"/>
          <w:szCs w:val="28"/>
        </w:rPr>
        <w:t xml:space="preserve">олимпиадах, </w:t>
      </w:r>
      <w:r w:rsidR="00A64B45" w:rsidRPr="00FF1F93">
        <w:rPr>
          <w:rFonts w:ascii="Times New Roman" w:hAnsi="Times New Roman" w:cs="Times New Roman"/>
          <w:sz w:val="28"/>
          <w:szCs w:val="28"/>
        </w:rPr>
        <w:t>фестивалях, акциях, проектах, конкурсах, выставках, научных конференциях, научно-исследовательской деятельности (количество мест):</w:t>
      </w:r>
    </w:p>
    <w:p w:rsidR="00415550" w:rsidRDefault="00415550" w:rsidP="00FF1F93">
      <w:pPr>
        <w:spacing w:after="0" w:line="240" w:lineRule="auto"/>
        <w:jc w:val="both"/>
        <w:rPr>
          <w:rFonts w:ascii="Times New Roman" w:hAnsi="Times New Roman" w:cs="Times New Roman"/>
          <w:sz w:val="28"/>
          <w:szCs w:val="28"/>
        </w:rPr>
      </w:pPr>
    </w:p>
    <w:p w:rsidR="00415550" w:rsidRPr="00A875CE" w:rsidRDefault="00415550" w:rsidP="00415550">
      <w:pPr>
        <w:pStyle w:val="a7"/>
        <w:shd w:val="clear" w:color="auto" w:fill="FFFFFF"/>
        <w:spacing w:before="0" w:beforeAutospacing="0" w:after="150" w:afterAutospacing="0"/>
        <w:ind w:firstLine="426"/>
        <w:jc w:val="center"/>
        <w:textAlignment w:val="baseline"/>
        <w:rPr>
          <w:b/>
          <w:sz w:val="28"/>
          <w:szCs w:val="28"/>
        </w:rPr>
      </w:pPr>
      <w:r w:rsidRPr="00A875CE">
        <w:rPr>
          <w:b/>
          <w:sz w:val="28"/>
          <w:szCs w:val="28"/>
        </w:rPr>
        <w:t>Количественный состав победителей и призёров   муниципального этапа всероссийской олимпиады школьников</w:t>
      </w:r>
    </w:p>
    <w:tbl>
      <w:tblPr>
        <w:tblpPr w:leftFromText="180" w:rightFromText="180" w:vertAnchor="text" w:horzAnchor="margin" w:tblpXSpec="center" w:tblpY="72"/>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09"/>
        <w:gridCol w:w="2409"/>
        <w:gridCol w:w="2409"/>
      </w:tblGrid>
      <w:tr w:rsidR="00587889" w:rsidRPr="00A875CE" w:rsidTr="00587889">
        <w:tc>
          <w:tcPr>
            <w:tcW w:w="1951" w:type="dxa"/>
          </w:tcPr>
          <w:p w:rsidR="00587889" w:rsidRPr="00A875CE" w:rsidRDefault="00587889" w:rsidP="00587889">
            <w:pPr>
              <w:spacing w:after="0" w:line="240" w:lineRule="auto"/>
              <w:ind w:left="-426" w:firstLine="426"/>
              <w:jc w:val="both"/>
              <w:rPr>
                <w:rFonts w:ascii="Times New Roman" w:eastAsia="Batang" w:hAnsi="Times New Roman" w:cs="Times New Roman"/>
                <w:sz w:val="24"/>
                <w:szCs w:val="24"/>
              </w:rPr>
            </w:pPr>
          </w:p>
        </w:tc>
        <w:tc>
          <w:tcPr>
            <w:tcW w:w="2409" w:type="dxa"/>
          </w:tcPr>
          <w:p w:rsidR="00587889" w:rsidRPr="00A875CE" w:rsidRDefault="00587889" w:rsidP="00AA6C33">
            <w:pPr>
              <w:spacing w:after="0" w:line="240" w:lineRule="auto"/>
              <w:ind w:left="-426" w:firstLine="426"/>
              <w:jc w:val="center"/>
              <w:rPr>
                <w:rFonts w:ascii="Times New Roman" w:eastAsia="Batang" w:hAnsi="Times New Roman" w:cs="Times New Roman"/>
                <w:sz w:val="24"/>
                <w:szCs w:val="24"/>
              </w:rPr>
            </w:pPr>
            <w:r w:rsidRPr="00A875CE">
              <w:rPr>
                <w:rFonts w:ascii="Times New Roman" w:eastAsia="Batang" w:hAnsi="Times New Roman" w:cs="Times New Roman"/>
                <w:sz w:val="24"/>
                <w:szCs w:val="24"/>
              </w:rPr>
              <w:t>2016-2017 уч.</w:t>
            </w:r>
            <w:r>
              <w:rPr>
                <w:rFonts w:ascii="Times New Roman" w:eastAsia="Batang" w:hAnsi="Times New Roman" w:cs="Times New Roman"/>
                <w:sz w:val="24"/>
                <w:szCs w:val="24"/>
              </w:rPr>
              <w:t xml:space="preserve"> </w:t>
            </w:r>
            <w:r w:rsidRPr="00A875CE">
              <w:rPr>
                <w:rFonts w:ascii="Times New Roman" w:eastAsia="Batang" w:hAnsi="Times New Roman" w:cs="Times New Roman"/>
                <w:sz w:val="24"/>
                <w:szCs w:val="24"/>
              </w:rPr>
              <w:t>г.</w:t>
            </w:r>
          </w:p>
        </w:tc>
        <w:tc>
          <w:tcPr>
            <w:tcW w:w="2409" w:type="dxa"/>
          </w:tcPr>
          <w:p w:rsidR="00587889" w:rsidRPr="00A875CE" w:rsidRDefault="00587889" w:rsidP="00AA6C33">
            <w:pPr>
              <w:spacing w:after="0" w:line="240" w:lineRule="auto"/>
              <w:ind w:left="-426" w:firstLine="426"/>
              <w:jc w:val="center"/>
              <w:rPr>
                <w:rFonts w:ascii="Times New Roman" w:eastAsia="Batang" w:hAnsi="Times New Roman" w:cs="Times New Roman"/>
                <w:sz w:val="24"/>
                <w:szCs w:val="24"/>
              </w:rPr>
            </w:pPr>
            <w:r>
              <w:rPr>
                <w:rFonts w:ascii="Times New Roman" w:eastAsia="Batang" w:hAnsi="Times New Roman" w:cs="Times New Roman"/>
                <w:sz w:val="24"/>
                <w:szCs w:val="24"/>
              </w:rPr>
              <w:t>2017-2018</w:t>
            </w:r>
            <w:r w:rsidRPr="00A875CE">
              <w:rPr>
                <w:rFonts w:ascii="Times New Roman" w:eastAsia="Batang" w:hAnsi="Times New Roman" w:cs="Times New Roman"/>
                <w:sz w:val="24"/>
                <w:szCs w:val="24"/>
              </w:rPr>
              <w:t xml:space="preserve"> уч</w:t>
            </w:r>
            <w:r>
              <w:rPr>
                <w:rFonts w:ascii="Times New Roman" w:eastAsia="Batang" w:hAnsi="Times New Roman" w:cs="Times New Roman"/>
                <w:sz w:val="24"/>
                <w:szCs w:val="24"/>
              </w:rPr>
              <w:t xml:space="preserve"> </w:t>
            </w:r>
            <w:r w:rsidRPr="00A875CE">
              <w:rPr>
                <w:rFonts w:ascii="Times New Roman" w:eastAsia="Batang" w:hAnsi="Times New Roman" w:cs="Times New Roman"/>
                <w:sz w:val="24"/>
                <w:szCs w:val="24"/>
              </w:rPr>
              <w:t>.г.</w:t>
            </w:r>
          </w:p>
        </w:tc>
        <w:tc>
          <w:tcPr>
            <w:tcW w:w="2409" w:type="dxa"/>
          </w:tcPr>
          <w:p w:rsidR="00587889" w:rsidRPr="00A875CE" w:rsidRDefault="00587889" w:rsidP="00AA6C33">
            <w:pPr>
              <w:spacing w:after="0" w:line="240" w:lineRule="auto"/>
              <w:ind w:left="-426" w:firstLine="426"/>
              <w:jc w:val="center"/>
              <w:rPr>
                <w:rFonts w:ascii="Times New Roman" w:eastAsia="Batang" w:hAnsi="Times New Roman" w:cs="Times New Roman"/>
                <w:sz w:val="24"/>
                <w:szCs w:val="24"/>
              </w:rPr>
            </w:pPr>
            <w:r>
              <w:rPr>
                <w:rFonts w:ascii="Times New Roman" w:eastAsia="Batang" w:hAnsi="Times New Roman" w:cs="Times New Roman"/>
                <w:sz w:val="24"/>
                <w:szCs w:val="24"/>
              </w:rPr>
              <w:t>2018-2019 уч. г.</w:t>
            </w:r>
          </w:p>
        </w:tc>
      </w:tr>
      <w:tr w:rsidR="00587889" w:rsidRPr="00A875CE" w:rsidTr="00587889">
        <w:tc>
          <w:tcPr>
            <w:tcW w:w="1951" w:type="dxa"/>
          </w:tcPr>
          <w:p w:rsidR="00587889" w:rsidRPr="00A875CE" w:rsidRDefault="00587889" w:rsidP="00587889">
            <w:pPr>
              <w:spacing w:after="0" w:line="240" w:lineRule="auto"/>
              <w:ind w:left="-426" w:firstLine="426"/>
              <w:jc w:val="both"/>
              <w:rPr>
                <w:rFonts w:ascii="Times New Roman" w:eastAsia="Batang" w:hAnsi="Times New Roman" w:cs="Times New Roman"/>
                <w:sz w:val="24"/>
                <w:szCs w:val="24"/>
              </w:rPr>
            </w:pPr>
            <w:r w:rsidRPr="00A875CE">
              <w:rPr>
                <w:rFonts w:ascii="Times New Roman" w:eastAsia="Batang" w:hAnsi="Times New Roman" w:cs="Times New Roman"/>
                <w:sz w:val="24"/>
                <w:szCs w:val="24"/>
              </w:rPr>
              <w:t>Победители</w:t>
            </w:r>
          </w:p>
        </w:tc>
        <w:tc>
          <w:tcPr>
            <w:tcW w:w="2409" w:type="dxa"/>
          </w:tcPr>
          <w:p w:rsidR="00587889" w:rsidRPr="00A875CE" w:rsidRDefault="00587889" w:rsidP="00587889">
            <w:pPr>
              <w:spacing w:after="0" w:line="240" w:lineRule="auto"/>
              <w:ind w:left="-426" w:firstLine="426"/>
              <w:jc w:val="center"/>
              <w:rPr>
                <w:rFonts w:ascii="Times New Roman" w:eastAsia="Batang" w:hAnsi="Times New Roman" w:cs="Times New Roman"/>
                <w:sz w:val="24"/>
                <w:szCs w:val="24"/>
              </w:rPr>
            </w:pPr>
            <w:r>
              <w:rPr>
                <w:rFonts w:ascii="Times New Roman" w:eastAsia="Batang" w:hAnsi="Times New Roman" w:cs="Times New Roman"/>
                <w:sz w:val="24"/>
                <w:szCs w:val="24"/>
              </w:rPr>
              <w:t>2</w:t>
            </w:r>
          </w:p>
        </w:tc>
        <w:tc>
          <w:tcPr>
            <w:tcW w:w="2409" w:type="dxa"/>
          </w:tcPr>
          <w:p w:rsidR="00587889" w:rsidRPr="00A875CE" w:rsidRDefault="00587889" w:rsidP="00587889">
            <w:pPr>
              <w:spacing w:after="0" w:line="240" w:lineRule="auto"/>
              <w:ind w:left="-426" w:firstLine="426"/>
              <w:jc w:val="center"/>
              <w:rPr>
                <w:rFonts w:ascii="Times New Roman" w:eastAsia="Batang" w:hAnsi="Times New Roman" w:cs="Times New Roman"/>
                <w:sz w:val="24"/>
                <w:szCs w:val="24"/>
              </w:rPr>
            </w:pPr>
            <w:r>
              <w:rPr>
                <w:rFonts w:ascii="Times New Roman" w:eastAsia="Batang" w:hAnsi="Times New Roman" w:cs="Times New Roman"/>
                <w:sz w:val="24"/>
                <w:szCs w:val="24"/>
              </w:rPr>
              <w:t>1</w:t>
            </w:r>
          </w:p>
        </w:tc>
        <w:tc>
          <w:tcPr>
            <w:tcW w:w="2409" w:type="dxa"/>
          </w:tcPr>
          <w:p w:rsidR="00587889" w:rsidRDefault="00251E1A" w:rsidP="00587889">
            <w:pPr>
              <w:spacing w:after="0" w:line="240" w:lineRule="auto"/>
              <w:ind w:left="-426" w:firstLine="426"/>
              <w:jc w:val="center"/>
              <w:rPr>
                <w:rFonts w:ascii="Times New Roman" w:eastAsia="Batang" w:hAnsi="Times New Roman" w:cs="Times New Roman"/>
                <w:sz w:val="24"/>
                <w:szCs w:val="24"/>
              </w:rPr>
            </w:pPr>
            <w:r>
              <w:rPr>
                <w:rFonts w:ascii="Times New Roman" w:eastAsia="Batang" w:hAnsi="Times New Roman" w:cs="Times New Roman"/>
                <w:sz w:val="24"/>
                <w:szCs w:val="24"/>
              </w:rPr>
              <w:t>10</w:t>
            </w:r>
          </w:p>
        </w:tc>
      </w:tr>
      <w:tr w:rsidR="00587889" w:rsidRPr="00A875CE" w:rsidTr="00587889">
        <w:tc>
          <w:tcPr>
            <w:tcW w:w="1951" w:type="dxa"/>
          </w:tcPr>
          <w:p w:rsidR="00587889" w:rsidRPr="00A875CE" w:rsidRDefault="00587889" w:rsidP="00587889">
            <w:pPr>
              <w:spacing w:after="0" w:line="240" w:lineRule="auto"/>
              <w:ind w:left="-426" w:firstLine="426"/>
              <w:jc w:val="both"/>
              <w:rPr>
                <w:rFonts w:ascii="Times New Roman" w:eastAsia="Batang" w:hAnsi="Times New Roman" w:cs="Times New Roman"/>
                <w:sz w:val="24"/>
                <w:szCs w:val="24"/>
              </w:rPr>
            </w:pPr>
            <w:r w:rsidRPr="00A875CE">
              <w:rPr>
                <w:rFonts w:ascii="Times New Roman" w:eastAsia="Batang" w:hAnsi="Times New Roman" w:cs="Times New Roman"/>
                <w:sz w:val="24"/>
                <w:szCs w:val="24"/>
              </w:rPr>
              <w:t>Призёры</w:t>
            </w:r>
          </w:p>
        </w:tc>
        <w:tc>
          <w:tcPr>
            <w:tcW w:w="2409" w:type="dxa"/>
          </w:tcPr>
          <w:p w:rsidR="00587889" w:rsidRPr="00A875CE" w:rsidRDefault="00587889" w:rsidP="00587889">
            <w:pPr>
              <w:spacing w:after="0" w:line="240" w:lineRule="auto"/>
              <w:ind w:left="-426" w:firstLine="426"/>
              <w:jc w:val="center"/>
              <w:rPr>
                <w:rFonts w:ascii="Times New Roman" w:eastAsia="Batang" w:hAnsi="Times New Roman" w:cs="Times New Roman"/>
                <w:sz w:val="24"/>
                <w:szCs w:val="24"/>
              </w:rPr>
            </w:pPr>
            <w:r>
              <w:rPr>
                <w:rFonts w:ascii="Times New Roman" w:eastAsia="Batang" w:hAnsi="Times New Roman" w:cs="Times New Roman"/>
                <w:sz w:val="24"/>
                <w:szCs w:val="24"/>
              </w:rPr>
              <w:t>7</w:t>
            </w:r>
          </w:p>
        </w:tc>
        <w:tc>
          <w:tcPr>
            <w:tcW w:w="2409" w:type="dxa"/>
          </w:tcPr>
          <w:p w:rsidR="00587889" w:rsidRPr="00A875CE" w:rsidRDefault="00587889" w:rsidP="00587889">
            <w:pPr>
              <w:spacing w:after="0" w:line="240" w:lineRule="auto"/>
              <w:ind w:left="-426" w:firstLine="426"/>
              <w:jc w:val="center"/>
              <w:rPr>
                <w:rFonts w:ascii="Times New Roman" w:eastAsia="Batang" w:hAnsi="Times New Roman" w:cs="Times New Roman"/>
                <w:sz w:val="24"/>
                <w:szCs w:val="24"/>
              </w:rPr>
            </w:pPr>
            <w:r>
              <w:rPr>
                <w:rFonts w:ascii="Times New Roman" w:eastAsia="Batang" w:hAnsi="Times New Roman" w:cs="Times New Roman"/>
                <w:sz w:val="24"/>
                <w:szCs w:val="24"/>
              </w:rPr>
              <w:t>8</w:t>
            </w:r>
          </w:p>
        </w:tc>
        <w:tc>
          <w:tcPr>
            <w:tcW w:w="2409" w:type="dxa"/>
          </w:tcPr>
          <w:p w:rsidR="00587889" w:rsidRDefault="00251E1A" w:rsidP="00587889">
            <w:pPr>
              <w:spacing w:after="0" w:line="240" w:lineRule="auto"/>
              <w:ind w:left="-426" w:firstLine="426"/>
              <w:jc w:val="center"/>
              <w:rPr>
                <w:rFonts w:ascii="Times New Roman" w:eastAsia="Batang" w:hAnsi="Times New Roman" w:cs="Times New Roman"/>
                <w:sz w:val="24"/>
                <w:szCs w:val="24"/>
              </w:rPr>
            </w:pPr>
            <w:r>
              <w:rPr>
                <w:rFonts w:ascii="Times New Roman" w:eastAsia="Batang" w:hAnsi="Times New Roman" w:cs="Times New Roman"/>
                <w:sz w:val="24"/>
                <w:szCs w:val="24"/>
              </w:rPr>
              <w:t>12</w:t>
            </w:r>
          </w:p>
        </w:tc>
      </w:tr>
    </w:tbl>
    <w:p w:rsidR="00415550" w:rsidRPr="00A875CE" w:rsidRDefault="00415550" w:rsidP="00AA6C33">
      <w:pPr>
        <w:rPr>
          <w:rFonts w:ascii="Times New Roman" w:eastAsia="Batang" w:hAnsi="Times New Roman" w:cs="Times New Roman"/>
          <w:color w:val="C00000"/>
          <w:sz w:val="24"/>
          <w:szCs w:val="24"/>
        </w:rPr>
      </w:pPr>
    </w:p>
    <w:p w:rsidR="00415550" w:rsidRPr="00A875CE" w:rsidRDefault="00415550" w:rsidP="00415550">
      <w:pPr>
        <w:ind w:left="-426" w:firstLine="426"/>
        <w:jc w:val="center"/>
        <w:rPr>
          <w:rFonts w:ascii="Times New Roman" w:eastAsia="Batang" w:hAnsi="Times New Roman" w:cs="Times New Roman"/>
          <w:color w:val="C00000"/>
          <w:sz w:val="24"/>
          <w:szCs w:val="24"/>
          <w:highlight w:val="yellow"/>
        </w:rPr>
      </w:pPr>
      <w:r w:rsidRPr="00A875CE">
        <w:rPr>
          <w:rFonts w:ascii="Times New Roman" w:eastAsia="Batang" w:hAnsi="Times New Roman" w:cs="Times New Roman"/>
          <w:noProof/>
          <w:color w:val="C00000"/>
          <w:sz w:val="24"/>
          <w:szCs w:val="24"/>
          <w:lang w:eastAsia="ru-RU"/>
        </w:rPr>
        <w:lastRenderedPageBreak/>
        <w:drawing>
          <wp:inline distT="0" distB="0" distL="0" distR="0">
            <wp:extent cx="4911865" cy="2317609"/>
            <wp:effectExtent l="0" t="0" r="3175" b="6985"/>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15550" w:rsidRDefault="00415550" w:rsidP="00415550">
      <w:pPr>
        <w:spacing w:after="0" w:line="240" w:lineRule="auto"/>
        <w:ind w:firstLine="567"/>
        <w:jc w:val="both"/>
        <w:rPr>
          <w:rFonts w:ascii="Times New Roman" w:hAnsi="Times New Roman" w:cs="Times New Roman"/>
          <w:sz w:val="28"/>
          <w:szCs w:val="28"/>
        </w:rPr>
      </w:pPr>
      <w:r w:rsidRPr="00A875CE">
        <w:rPr>
          <w:rFonts w:ascii="Times New Roman" w:hAnsi="Times New Roman" w:cs="Times New Roman"/>
          <w:sz w:val="28"/>
          <w:szCs w:val="28"/>
        </w:rPr>
        <w:t>Среди учащих</w:t>
      </w:r>
      <w:r w:rsidR="00AD7FC5">
        <w:rPr>
          <w:rFonts w:ascii="Times New Roman" w:hAnsi="Times New Roman" w:cs="Times New Roman"/>
          <w:sz w:val="28"/>
          <w:szCs w:val="28"/>
        </w:rPr>
        <w:t>ся Калашник Т.-</w:t>
      </w:r>
      <w:r>
        <w:rPr>
          <w:rFonts w:ascii="Times New Roman" w:hAnsi="Times New Roman" w:cs="Times New Roman"/>
          <w:sz w:val="28"/>
          <w:szCs w:val="28"/>
        </w:rPr>
        <w:t xml:space="preserve"> победитель </w:t>
      </w:r>
      <w:r w:rsidRPr="00A875CE">
        <w:rPr>
          <w:rFonts w:ascii="Times New Roman" w:hAnsi="Times New Roman" w:cs="Times New Roman"/>
          <w:sz w:val="28"/>
          <w:szCs w:val="28"/>
        </w:rPr>
        <w:t>олимпиады</w:t>
      </w:r>
      <w:r w:rsidR="00AD7FC5">
        <w:rPr>
          <w:rFonts w:ascii="Times New Roman" w:hAnsi="Times New Roman" w:cs="Times New Roman"/>
          <w:sz w:val="28"/>
          <w:szCs w:val="28"/>
        </w:rPr>
        <w:t xml:space="preserve"> по математике и обществознанию</w:t>
      </w:r>
      <w:r>
        <w:rPr>
          <w:rFonts w:ascii="Times New Roman" w:hAnsi="Times New Roman" w:cs="Times New Roman"/>
          <w:sz w:val="28"/>
          <w:szCs w:val="28"/>
        </w:rPr>
        <w:t xml:space="preserve"> и призер </w:t>
      </w:r>
      <w:r w:rsidRPr="00A875CE">
        <w:rPr>
          <w:rFonts w:ascii="Times New Roman" w:hAnsi="Times New Roman" w:cs="Times New Roman"/>
          <w:sz w:val="28"/>
          <w:szCs w:val="28"/>
        </w:rPr>
        <w:t>олимпиад</w:t>
      </w:r>
      <w:r w:rsidR="00AD7FC5">
        <w:rPr>
          <w:rFonts w:ascii="Times New Roman" w:hAnsi="Times New Roman" w:cs="Times New Roman"/>
          <w:sz w:val="28"/>
          <w:szCs w:val="28"/>
        </w:rPr>
        <w:t>ы по литературе, русскому языку. Иванюк С. – победитель 2-х олимпиад: экология и МХК. Беломыльцев С.- победитель 2-х олимпиад: ОБЖ и химия. Плетникова Ю.</w:t>
      </w:r>
      <w:r>
        <w:rPr>
          <w:rFonts w:ascii="Times New Roman" w:hAnsi="Times New Roman" w:cs="Times New Roman"/>
          <w:sz w:val="28"/>
          <w:szCs w:val="28"/>
        </w:rPr>
        <w:t>- – пр</w:t>
      </w:r>
      <w:r w:rsidR="00AD7FC5">
        <w:rPr>
          <w:rFonts w:ascii="Times New Roman" w:hAnsi="Times New Roman" w:cs="Times New Roman"/>
          <w:sz w:val="28"/>
          <w:szCs w:val="28"/>
        </w:rPr>
        <w:t>изёр 3</w:t>
      </w:r>
      <w:r w:rsidRPr="00A875CE">
        <w:rPr>
          <w:rFonts w:ascii="Times New Roman" w:hAnsi="Times New Roman" w:cs="Times New Roman"/>
          <w:sz w:val="28"/>
          <w:szCs w:val="28"/>
        </w:rPr>
        <w:t xml:space="preserve"> –х олимпиад, </w:t>
      </w:r>
      <w:r w:rsidR="00AD7FC5">
        <w:rPr>
          <w:rFonts w:ascii="Times New Roman" w:hAnsi="Times New Roman" w:cs="Times New Roman"/>
          <w:sz w:val="28"/>
          <w:szCs w:val="28"/>
        </w:rPr>
        <w:t>Ширшов А</w:t>
      </w:r>
      <w:r>
        <w:rPr>
          <w:rFonts w:ascii="Times New Roman" w:hAnsi="Times New Roman" w:cs="Times New Roman"/>
          <w:sz w:val="28"/>
          <w:szCs w:val="28"/>
        </w:rPr>
        <w:t xml:space="preserve">. – </w:t>
      </w:r>
      <w:r w:rsidR="00AD7FC5">
        <w:rPr>
          <w:rFonts w:ascii="Times New Roman" w:hAnsi="Times New Roman" w:cs="Times New Roman"/>
          <w:sz w:val="28"/>
          <w:szCs w:val="28"/>
        </w:rPr>
        <w:t xml:space="preserve">победитель по английскому языку и </w:t>
      </w:r>
      <w:r w:rsidRPr="00A875CE">
        <w:rPr>
          <w:rFonts w:ascii="Times New Roman" w:hAnsi="Times New Roman" w:cs="Times New Roman"/>
          <w:sz w:val="28"/>
          <w:szCs w:val="28"/>
        </w:rPr>
        <w:t xml:space="preserve">призер </w:t>
      </w:r>
      <w:r w:rsidR="00AD7FC5">
        <w:rPr>
          <w:rFonts w:ascii="Times New Roman" w:hAnsi="Times New Roman" w:cs="Times New Roman"/>
          <w:sz w:val="28"/>
          <w:szCs w:val="28"/>
        </w:rPr>
        <w:t>по МХК</w:t>
      </w:r>
      <w:r>
        <w:rPr>
          <w:rFonts w:ascii="Times New Roman" w:hAnsi="Times New Roman" w:cs="Times New Roman"/>
          <w:sz w:val="28"/>
          <w:szCs w:val="28"/>
        </w:rPr>
        <w:t>.</w:t>
      </w:r>
    </w:p>
    <w:p w:rsidR="00587889" w:rsidRDefault="00587889" w:rsidP="00AD7FC5">
      <w:pPr>
        <w:spacing w:after="0" w:line="240" w:lineRule="auto"/>
        <w:rPr>
          <w:rFonts w:ascii="Times New Roman" w:hAnsi="Times New Roman" w:cs="Times New Roman"/>
          <w:sz w:val="28"/>
          <w:szCs w:val="28"/>
        </w:rPr>
      </w:pPr>
    </w:p>
    <w:p w:rsidR="00AD7FC5" w:rsidRDefault="00AD7FC5" w:rsidP="00AD7FC5">
      <w:pPr>
        <w:spacing w:after="0" w:line="240" w:lineRule="auto"/>
        <w:rPr>
          <w:rFonts w:ascii="Times New Roman" w:hAnsi="Times New Roman"/>
          <w:b/>
          <w:sz w:val="28"/>
          <w:szCs w:val="28"/>
        </w:rPr>
      </w:pPr>
    </w:p>
    <w:p w:rsidR="00415550" w:rsidRPr="00415550" w:rsidRDefault="00415550" w:rsidP="00415550">
      <w:pPr>
        <w:spacing w:after="0" w:line="240" w:lineRule="auto"/>
        <w:ind w:firstLine="567"/>
        <w:jc w:val="center"/>
        <w:rPr>
          <w:rFonts w:ascii="Times New Roman" w:hAnsi="Times New Roman" w:cs="Times New Roman"/>
          <w:b/>
          <w:sz w:val="28"/>
          <w:szCs w:val="28"/>
        </w:rPr>
      </w:pPr>
      <w:r w:rsidRPr="00415550">
        <w:rPr>
          <w:rFonts w:ascii="Times New Roman" w:hAnsi="Times New Roman"/>
          <w:b/>
          <w:sz w:val="28"/>
          <w:szCs w:val="28"/>
        </w:rPr>
        <w:t>Победители программ дополнительного образования в рамках внеурочной деятельности</w:t>
      </w:r>
    </w:p>
    <w:p w:rsidR="004A073E" w:rsidRPr="002A6FCA" w:rsidRDefault="004A073E" w:rsidP="004A073E">
      <w:pPr>
        <w:widowControl w:val="0"/>
        <w:tabs>
          <w:tab w:val="left" w:pos="3060"/>
        </w:tabs>
        <w:spacing w:after="0" w:line="240" w:lineRule="auto"/>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2"/>
        <w:gridCol w:w="1931"/>
        <w:gridCol w:w="2234"/>
        <w:gridCol w:w="1931"/>
        <w:gridCol w:w="2234"/>
      </w:tblGrid>
      <w:tr w:rsidR="004A073E" w:rsidRPr="002A6FCA" w:rsidTr="00587889">
        <w:tc>
          <w:tcPr>
            <w:tcW w:w="1582" w:type="dxa"/>
            <w:tcBorders>
              <w:top w:val="single" w:sz="4" w:space="0" w:color="auto"/>
              <w:left w:val="single" w:sz="4" w:space="0" w:color="auto"/>
              <w:bottom w:val="single" w:sz="4" w:space="0" w:color="auto"/>
              <w:right w:val="single" w:sz="4" w:space="0" w:color="auto"/>
            </w:tcBorders>
            <w:hideMark/>
          </w:tcPr>
          <w:p w:rsidR="004A073E" w:rsidRPr="002A6FCA" w:rsidRDefault="004A073E" w:rsidP="008F58F4">
            <w:pPr>
              <w:widowControl w:val="0"/>
              <w:tabs>
                <w:tab w:val="left" w:pos="3060"/>
              </w:tabs>
              <w:spacing w:after="0" w:line="240" w:lineRule="auto"/>
              <w:rPr>
                <w:rFonts w:ascii="Times New Roman" w:eastAsia="Times New Roman" w:hAnsi="Times New Roman"/>
                <w:bCs/>
                <w:sz w:val="28"/>
                <w:szCs w:val="28"/>
                <w:lang w:eastAsia="ru-RU"/>
              </w:rPr>
            </w:pPr>
            <w:r w:rsidRPr="002A6FCA">
              <w:rPr>
                <w:rFonts w:ascii="Times New Roman" w:eastAsia="Times New Roman" w:hAnsi="Times New Roman"/>
                <w:bCs/>
                <w:sz w:val="28"/>
                <w:szCs w:val="28"/>
                <w:lang w:eastAsia="ru-RU"/>
              </w:rPr>
              <w:t>год</w:t>
            </w:r>
          </w:p>
        </w:tc>
        <w:tc>
          <w:tcPr>
            <w:tcW w:w="4165" w:type="dxa"/>
            <w:gridSpan w:val="2"/>
            <w:tcBorders>
              <w:top w:val="single" w:sz="4" w:space="0" w:color="auto"/>
              <w:left w:val="single" w:sz="4" w:space="0" w:color="auto"/>
              <w:bottom w:val="single" w:sz="4" w:space="0" w:color="auto"/>
              <w:right w:val="single" w:sz="4" w:space="0" w:color="auto"/>
            </w:tcBorders>
            <w:hideMark/>
          </w:tcPr>
          <w:p w:rsidR="004A073E" w:rsidRPr="002A6FCA" w:rsidRDefault="004A073E" w:rsidP="004A073E">
            <w:pPr>
              <w:widowControl w:val="0"/>
              <w:tabs>
                <w:tab w:val="left" w:pos="3060"/>
              </w:tabs>
              <w:spacing w:after="0" w:line="240" w:lineRule="auto"/>
              <w:jc w:val="center"/>
              <w:rPr>
                <w:rFonts w:ascii="Times New Roman" w:eastAsia="Times New Roman" w:hAnsi="Times New Roman"/>
                <w:bCs/>
                <w:sz w:val="28"/>
                <w:szCs w:val="28"/>
                <w:lang w:eastAsia="ru-RU"/>
              </w:rPr>
            </w:pPr>
            <w:r w:rsidRPr="002A6FCA">
              <w:rPr>
                <w:rFonts w:ascii="Times New Roman" w:eastAsia="Times New Roman" w:hAnsi="Times New Roman"/>
                <w:bCs/>
                <w:sz w:val="28"/>
                <w:szCs w:val="28"/>
                <w:lang w:eastAsia="ru-RU"/>
              </w:rPr>
              <w:t>Победители</w:t>
            </w:r>
          </w:p>
        </w:tc>
        <w:tc>
          <w:tcPr>
            <w:tcW w:w="4165" w:type="dxa"/>
            <w:gridSpan w:val="2"/>
            <w:tcBorders>
              <w:top w:val="single" w:sz="4" w:space="0" w:color="auto"/>
              <w:left w:val="single" w:sz="4" w:space="0" w:color="auto"/>
              <w:bottom w:val="single" w:sz="4" w:space="0" w:color="auto"/>
              <w:right w:val="single" w:sz="4" w:space="0" w:color="auto"/>
            </w:tcBorders>
          </w:tcPr>
          <w:p w:rsidR="004A073E" w:rsidRPr="002A6FCA" w:rsidRDefault="004A073E" w:rsidP="004A073E">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Призёры </w:t>
            </w:r>
          </w:p>
        </w:tc>
      </w:tr>
      <w:tr w:rsidR="004A073E" w:rsidRPr="002A6FCA" w:rsidTr="00587889">
        <w:tc>
          <w:tcPr>
            <w:tcW w:w="1582" w:type="dxa"/>
            <w:tcBorders>
              <w:top w:val="single" w:sz="4" w:space="0" w:color="auto"/>
              <w:left w:val="single" w:sz="4" w:space="0" w:color="auto"/>
              <w:bottom w:val="single" w:sz="4" w:space="0" w:color="auto"/>
              <w:right w:val="single" w:sz="4" w:space="0" w:color="auto"/>
            </w:tcBorders>
            <w:hideMark/>
          </w:tcPr>
          <w:p w:rsidR="004A073E" w:rsidRPr="002A6FCA" w:rsidRDefault="004A073E" w:rsidP="008F58F4">
            <w:pPr>
              <w:widowControl w:val="0"/>
              <w:tabs>
                <w:tab w:val="left" w:pos="3060"/>
              </w:tabs>
              <w:spacing w:after="0" w:line="240" w:lineRule="auto"/>
              <w:rPr>
                <w:rFonts w:ascii="Times New Roman" w:eastAsia="Times New Roman" w:hAnsi="Times New Roman"/>
                <w:bCs/>
                <w:sz w:val="28"/>
                <w:szCs w:val="28"/>
                <w:lang w:eastAsia="ru-RU"/>
              </w:rPr>
            </w:pPr>
          </w:p>
        </w:tc>
        <w:tc>
          <w:tcPr>
            <w:tcW w:w="1931" w:type="dxa"/>
            <w:tcBorders>
              <w:top w:val="single" w:sz="4" w:space="0" w:color="auto"/>
              <w:left w:val="single" w:sz="4" w:space="0" w:color="auto"/>
              <w:bottom w:val="single" w:sz="4" w:space="0" w:color="auto"/>
              <w:right w:val="single" w:sz="4" w:space="0" w:color="auto"/>
            </w:tcBorders>
            <w:hideMark/>
          </w:tcPr>
          <w:p w:rsidR="004A073E" w:rsidRPr="002A6FCA" w:rsidRDefault="004A073E" w:rsidP="00505CC2">
            <w:pPr>
              <w:widowControl w:val="0"/>
              <w:tabs>
                <w:tab w:val="left" w:pos="3060"/>
              </w:tabs>
              <w:spacing w:after="0" w:line="240" w:lineRule="auto"/>
              <w:jc w:val="center"/>
              <w:rPr>
                <w:rFonts w:ascii="Times New Roman" w:eastAsia="Times New Roman" w:hAnsi="Times New Roman"/>
                <w:bCs/>
                <w:sz w:val="28"/>
                <w:szCs w:val="28"/>
                <w:lang w:eastAsia="ru-RU"/>
              </w:rPr>
            </w:pPr>
            <w:r w:rsidRPr="002A6FCA">
              <w:rPr>
                <w:rFonts w:ascii="Times New Roman" w:eastAsia="Times New Roman" w:hAnsi="Times New Roman"/>
                <w:bCs/>
                <w:sz w:val="28"/>
                <w:szCs w:val="28"/>
                <w:lang w:eastAsia="ru-RU"/>
              </w:rPr>
              <w:t>Региональный уровень</w:t>
            </w:r>
          </w:p>
        </w:tc>
        <w:tc>
          <w:tcPr>
            <w:tcW w:w="2234" w:type="dxa"/>
            <w:tcBorders>
              <w:top w:val="single" w:sz="4" w:space="0" w:color="auto"/>
              <w:left w:val="single" w:sz="4" w:space="0" w:color="auto"/>
              <w:bottom w:val="single" w:sz="4" w:space="0" w:color="auto"/>
              <w:right w:val="single" w:sz="4" w:space="0" w:color="auto"/>
            </w:tcBorders>
          </w:tcPr>
          <w:p w:rsidR="004A073E" w:rsidRPr="002A6FCA" w:rsidRDefault="004A073E" w:rsidP="00505CC2">
            <w:pPr>
              <w:widowControl w:val="0"/>
              <w:tabs>
                <w:tab w:val="left" w:pos="3060"/>
              </w:tabs>
              <w:spacing w:after="0" w:line="240" w:lineRule="auto"/>
              <w:jc w:val="center"/>
              <w:rPr>
                <w:rFonts w:ascii="Times New Roman" w:eastAsia="Times New Roman" w:hAnsi="Times New Roman"/>
                <w:bCs/>
                <w:sz w:val="28"/>
                <w:szCs w:val="28"/>
                <w:lang w:eastAsia="ru-RU"/>
              </w:rPr>
            </w:pPr>
            <w:r w:rsidRPr="002A6FCA">
              <w:rPr>
                <w:rFonts w:ascii="Times New Roman" w:eastAsia="Times New Roman" w:hAnsi="Times New Roman"/>
                <w:bCs/>
                <w:iCs/>
                <w:sz w:val="28"/>
                <w:szCs w:val="28"/>
                <w:lang w:eastAsia="ru-RU"/>
              </w:rPr>
              <w:t>Муниципальный уровень</w:t>
            </w:r>
          </w:p>
        </w:tc>
        <w:tc>
          <w:tcPr>
            <w:tcW w:w="1931" w:type="dxa"/>
            <w:tcBorders>
              <w:top w:val="single" w:sz="4" w:space="0" w:color="auto"/>
              <w:left w:val="single" w:sz="4" w:space="0" w:color="auto"/>
              <w:bottom w:val="single" w:sz="4" w:space="0" w:color="auto"/>
              <w:right w:val="single" w:sz="4" w:space="0" w:color="auto"/>
            </w:tcBorders>
          </w:tcPr>
          <w:p w:rsidR="004A073E" w:rsidRPr="002A6FCA" w:rsidRDefault="004A073E" w:rsidP="00505CC2">
            <w:pPr>
              <w:widowControl w:val="0"/>
              <w:tabs>
                <w:tab w:val="left" w:pos="3060"/>
              </w:tabs>
              <w:spacing w:after="0" w:line="240" w:lineRule="auto"/>
              <w:jc w:val="center"/>
              <w:rPr>
                <w:rFonts w:ascii="Times New Roman" w:eastAsia="Times New Roman" w:hAnsi="Times New Roman"/>
                <w:bCs/>
                <w:iCs/>
                <w:sz w:val="28"/>
                <w:szCs w:val="28"/>
                <w:lang w:eastAsia="ru-RU"/>
              </w:rPr>
            </w:pPr>
            <w:r w:rsidRPr="002A6FCA">
              <w:rPr>
                <w:rFonts w:ascii="Times New Roman" w:eastAsia="Times New Roman" w:hAnsi="Times New Roman"/>
                <w:bCs/>
                <w:sz w:val="28"/>
                <w:szCs w:val="28"/>
                <w:lang w:eastAsia="ru-RU"/>
              </w:rPr>
              <w:t>Региональный уровень</w:t>
            </w:r>
          </w:p>
        </w:tc>
        <w:tc>
          <w:tcPr>
            <w:tcW w:w="2234" w:type="dxa"/>
            <w:tcBorders>
              <w:top w:val="single" w:sz="4" w:space="0" w:color="auto"/>
              <w:left w:val="single" w:sz="4" w:space="0" w:color="auto"/>
              <w:bottom w:val="single" w:sz="4" w:space="0" w:color="auto"/>
              <w:right w:val="single" w:sz="4" w:space="0" w:color="auto"/>
            </w:tcBorders>
          </w:tcPr>
          <w:p w:rsidR="004A073E" w:rsidRPr="002A6FCA" w:rsidRDefault="004A073E" w:rsidP="00505CC2">
            <w:pPr>
              <w:widowControl w:val="0"/>
              <w:tabs>
                <w:tab w:val="left" w:pos="3060"/>
              </w:tabs>
              <w:spacing w:after="0" w:line="240" w:lineRule="auto"/>
              <w:jc w:val="center"/>
              <w:rPr>
                <w:rFonts w:ascii="Times New Roman" w:eastAsia="Times New Roman" w:hAnsi="Times New Roman"/>
                <w:bCs/>
                <w:iCs/>
                <w:sz w:val="28"/>
                <w:szCs w:val="28"/>
                <w:lang w:eastAsia="ru-RU"/>
              </w:rPr>
            </w:pPr>
            <w:r w:rsidRPr="002A6FCA">
              <w:rPr>
                <w:rFonts w:ascii="Times New Roman" w:eastAsia="Times New Roman" w:hAnsi="Times New Roman"/>
                <w:bCs/>
                <w:iCs/>
                <w:sz w:val="28"/>
                <w:szCs w:val="28"/>
                <w:lang w:eastAsia="ru-RU"/>
              </w:rPr>
              <w:t>Муниципальный уровень</w:t>
            </w:r>
          </w:p>
        </w:tc>
      </w:tr>
      <w:tr w:rsidR="00587889" w:rsidRPr="002A6FCA" w:rsidTr="00587889">
        <w:tc>
          <w:tcPr>
            <w:tcW w:w="1582" w:type="dxa"/>
            <w:tcBorders>
              <w:top w:val="single" w:sz="4" w:space="0" w:color="auto"/>
              <w:left w:val="single" w:sz="4" w:space="0" w:color="auto"/>
              <w:bottom w:val="single" w:sz="4" w:space="0" w:color="auto"/>
              <w:right w:val="single" w:sz="4" w:space="0" w:color="auto"/>
            </w:tcBorders>
          </w:tcPr>
          <w:p w:rsidR="00587889" w:rsidRPr="002A6FCA" w:rsidRDefault="00587889" w:rsidP="00587889">
            <w:pPr>
              <w:widowControl w:val="0"/>
              <w:tabs>
                <w:tab w:val="left" w:pos="3060"/>
              </w:tabs>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2016-2017</w:t>
            </w:r>
          </w:p>
        </w:tc>
        <w:tc>
          <w:tcPr>
            <w:tcW w:w="1931" w:type="dxa"/>
            <w:tcBorders>
              <w:top w:val="single" w:sz="4" w:space="0" w:color="auto"/>
              <w:left w:val="single" w:sz="4" w:space="0" w:color="auto"/>
              <w:bottom w:val="single" w:sz="4" w:space="0" w:color="auto"/>
              <w:right w:val="single" w:sz="4" w:space="0" w:color="auto"/>
            </w:tcBorders>
          </w:tcPr>
          <w:p w:rsidR="00587889" w:rsidRPr="002A6FCA" w:rsidRDefault="00587889" w:rsidP="00587889">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w:t>
            </w:r>
          </w:p>
        </w:tc>
        <w:tc>
          <w:tcPr>
            <w:tcW w:w="2234" w:type="dxa"/>
            <w:tcBorders>
              <w:top w:val="single" w:sz="4" w:space="0" w:color="auto"/>
              <w:left w:val="single" w:sz="4" w:space="0" w:color="auto"/>
              <w:bottom w:val="single" w:sz="4" w:space="0" w:color="auto"/>
              <w:right w:val="single" w:sz="4" w:space="0" w:color="auto"/>
            </w:tcBorders>
          </w:tcPr>
          <w:p w:rsidR="00587889" w:rsidRPr="002A6FCA" w:rsidRDefault="00587889" w:rsidP="00587889">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12</w:t>
            </w:r>
          </w:p>
        </w:tc>
        <w:tc>
          <w:tcPr>
            <w:tcW w:w="1931" w:type="dxa"/>
            <w:tcBorders>
              <w:top w:val="single" w:sz="4" w:space="0" w:color="auto"/>
              <w:left w:val="single" w:sz="4" w:space="0" w:color="auto"/>
              <w:bottom w:val="single" w:sz="4" w:space="0" w:color="auto"/>
              <w:right w:val="single" w:sz="4" w:space="0" w:color="auto"/>
            </w:tcBorders>
          </w:tcPr>
          <w:p w:rsidR="00587889" w:rsidRDefault="00587889" w:rsidP="00587889">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p>
        </w:tc>
        <w:tc>
          <w:tcPr>
            <w:tcW w:w="2234" w:type="dxa"/>
            <w:tcBorders>
              <w:top w:val="single" w:sz="4" w:space="0" w:color="auto"/>
              <w:left w:val="single" w:sz="4" w:space="0" w:color="auto"/>
              <w:bottom w:val="single" w:sz="4" w:space="0" w:color="auto"/>
              <w:right w:val="single" w:sz="4" w:space="0" w:color="auto"/>
            </w:tcBorders>
          </w:tcPr>
          <w:p w:rsidR="00587889" w:rsidRDefault="00587889" w:rsidP="00587889">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23</w:t>
            </w:r>
          </w:p>
        </w:tc>
      </w:tr>
      <w:tr w:rsidR="00587889" w:rsidRPr="002A6FCA" w:rsidTr="00587889">
        <w:tc>
          <w:tcPr>
            <w:tcW w:w="1582" w:type="dxa"/>
            <w:tcBorders>
              <w:top w:val="single" w:sz="4" w:space="0" w:color="auto"/>
              <w:left w:val="single" w:sz="4" w:space="0" w:color="auto"/>
              <w:bottom w:val="single" w:sz="4" w:space="0" w:color="auto"/>
              <w:right w:val="single" w:sz="4" w:space="0" w:color="auto"/>
            </w:tcBorders>
          </w:tcPr>
          <w:p w:rsidR="00587889" w:rsidRDefault="00587889" w:rsidP="00587889">
            <w:pPr>
              <w:widowControl w:val="0"/>
              <w:tabs>
                <w:tab w:val="left" w:pos="3060"/>
              </w:tabs>
              <w:spacing w:after="0" w:line="240" w:lineRule="auto"/>
              <w:rPr>
                <w:rFonts w:ascii="Times New Roman" w:eastAsia="Times New Roman" w:hAnsi="Times New Roman"/>
                <w:bCs/>
                <w:sz w:val="28"/>
                <w:szCs w:val="28"/>
                <w:lang w:eastAsia="ru-RU"/>
              </w:rPr>
            </w:pPr>
            <w:r w:rsidRPr="00AF5C7C">
              <w:rPr>
                <w:rFonts w:ascii="Times New Roman" w:eastAsia="Times New Roman" w:hAnsi="Times New Roman"/>
                <w:bCs/>
                <w:sz w:val="28"/>
                <w:szCs w:val="28"/>
                <w:lang w:eastAsia="ru-RU"/>
              </w:rPr>
              <w:t>2017-2018</w:t>
            </w:r>
          </w:p>
        </w:tc>
        <w:tc>
          <w:tcPr>
            <w:tcW w:w="1931" w:type="dxa"/>
            <w:tcBorders>
              <w:top w:val="single" w:sz="4" w:space="0" w:color="auto"/>
              <w:left w:val="single" w:sz="4" w:space="0" w:color="auto"/>
              <w:bottom w:val="single" w:sz="4" w:space="0" w:color="auto"/>
              <w:right w:val="single" w:sz="4" w:space="0" w:color="auto"/>
            </w:tcBorders>
          </w:tcPr>
          <w:p w:rsidR="00587889" w:rsidRDefault="00587889" w:rsidP="00587889">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p>
        </w:tc>
        <w:tc>
          <w:tcPr>
            <w:tcW w:w="2234" w:type="dxa"/>
            <w:tcBorders>
              <w:top w:val="single" w:sz="4" w:space="0" w:color="auto"/>
              <w:left w:val="single" w:sz="4" w:space="0" w:color="auto"/>
              <w:bottom w:val="single" w:sz="4" w:space="0" w:color="auto"/>
              <w:right w:val="single" w:sz="4" w:space="0" w:color="auto"/>
            </w:tcBorders>
          </w:tcPr>
          <w:p w:rsidR="00587889" w:rsidRPr="002A6FCA" w:rsidRDefault="00587889" w:rsidP="00587889">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30</w:t>
            </w:r>
          </w:p>
        </w:tc>
        <w:tc>
          <w:tcPr>
            <w:tcW w:w="1931" w:type="dxa"/>
            <w:tcBorders>
              <w:top w:val="single" w:sz="4" w:space="0" w:color="auto"/>
              <w:left w:val="single" w:sz="4" w:space="0" w:color="auto"/>
              <w:bottom w:val="single" w:sz="4" w:space="0" w:color="auto"/>
              <w:right w:val="single" w:sz="4" w:space="0" w:color="auto"/>
            </w:tcBorders>
          </w:tcPr>
          <w:p w:rsidR="00587889" w:rsidRDefault="00587889" w:rsidP="00587889">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0</w:t>
            </w:r>
          </w:p>
        </w:tc>
        <w:tc>
          <w:tcPr>
            <w:tcW w:w="2234" w:type="dxa"/>
            <w:tcBorders>
              <w:top w:val="single" w:sz="4" w:space="0" w:color="auto"/>
              <w:left w:val="single" w:sz="4" w:space="0" w:color="auto"/>
              <w:bottom w:val="single" w:sz="4" w:space="0" w:color="auto"/>
              <w:right w:val="single" w:sz="4" w:space="0" w:color="auto"/>
            </w:tcBorders>
          </w:tcPr>
          <w:p w:rsidR="00587889" w:rsidRDefault="00587889" w:rsidP="00587889">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51</w:t>
            </w:r>
          </w:p>
        </w:tc>
      </w:tr>
      <w:tr w:rsidR="00587889" w:rsidRPr="002A6FCA" w:rsidTr="00587889">
        <w:tc>
          <w:tcPr>
            <w:tcW w:w="1582" w:type="dxa"/>
            <w:tcBorders>
              <w:top w:val="single" w:sz="4" w:space="0" w:color="auto"/>
              <w:left w:val="single" w:sz="4" w:space="0" w:color="auto"/>
              <w:bottom w:val="single" w:sz="4" w:space="0" w:color="auto"/>
              <w:right w:val="single" w:sz="4" w:space="0" w:color="auto"/>
            </w:tcBorders>
          </w:tcPr>
          <w:p w:rsidR="00587889" w:rsidRDefault="00587889" w:rsidP="00587889">
            <w:pPr>
              <w:widowControl w:val="0"/>
              <w:tabs>
                <w:tab w:val="left" w:pos="3060"/>
              </w:tabs>
              <w:spacing w:after="0" w:line="240" w:lineRule="auto"/>
              <w:rPr>
                <w:rFonts w:ascii="Times New Roman" w:eastAsia="Times New Roman" w:hAnsi="Times New Roman"/>
                <w:bCs/>
                <w:sz w:val="28"/>
                <w:szCs w:val="28"/>
                <w:lang w:eastAsia="ru-RU"/>
              </w:rPr>
            </w:pPr>
            <w:r w:rsidRPr="00505CC2">
              <w:rPr>
                <w:rFonts w:ascii="Times New Roman" w:eastAsia="Times New Roman" w:hAnsi="Times New Roman"/>
                <w:bCs/>
                <w:sz w:val="28"/>
                <w:szCs w:val="28"/>
                <w:lang w:eastAsia="ru-RU"/>
              </w:rPr>
              <w:t>2018- 2019</w:t>
            </w:r>
            <w:r>
              <w:rPr>
                <w:rFonts w:ascii="Times New Roman" w:eastAsia="Times New Roman" w:hAnsi="Times New Roman"/>
                <w:bCs/>
                <w:sz w:val="28"/>
                <w:szCs w:val="28"/>
                <w:lang w:eastAsia="ru-RU"/>
              </w:rPr>
              <w:t xml:space="preserve"> </w:t>
            </w:r>
          </w:p>
        </w:tc>
        <w:tc>
          <w:tcPr>
            <w:tcW w:w="1931" w:type="dxa"/>
            <w:tcBorders>
              <w:top w:val="single" w:sz="4" w:space="0" w:color="auto"/>
              <w:left w:val="single" w:sz="4" w:space="0" w:color="auto"/>
              <w:bottom w:val="single" w:sz="4" w:space="0" w:color="auto"/>
              <w:right w:val="single" w:sz="4" w:space="0" w:color="auto"/>
            </w:tcBorders>
          </w:tcPr>
          <w:p w:rsidR="00587889" w:rsidRDefault="00505CC2" w:rsidP="00587889">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c>
          <w:tcPr>
            <w:tcW w:w="2234" w:type="dxa"/>
            <w:tcBorders>
              <w:top w:val="single" w:sz="4" w:space="0" w:color="auto"/>
              <w:left w:val="single" w:sz="4" w:space="0" w:color="auto"/>
              <w:bottom w:val="single" w:sz="4" w:space="0" w:color="auto"/>
              <w:right w:val="single" w:sz="4" w:space="0" w:color="auto"/>
            </w:tcBorders>
          </w:tcPr>
          <w:p w:rsidR="00587889" w:rsidRPr="002A6FCA" w:rsidRDefault="00505CC2" w:rsidP="00587889">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17</w:t>
            </w:r>
          </w:p>
        </w:tc>
        <w:tc>
          <w:tcPr>
            <w:tcW w:w="1931" w:type="dxa"/>
            <w:tcBorders>
              <w:top w:val="single" w:sz="4" w:space="0" w:color="auto"/>
              <w:left w:val="single" w:sz="4" w:space="0" w:color="auto"/>
              <w:bottom w:val="single" w:sz="4" w:space="0" w:color="auto"/>
              <w:right w:val="single" w:sz="4" w:space="0" w:color="auto"/>
            </w:tcBorders>
          </w:tcPr>
          <w:p w:rsidR="00587889" w:rsidRDefault="00505CC2" w:rsidP="00587889">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11</w:t>
            </w:r>
          </w:p>
        </w:tc>
        <w:tc>
          <w:tcPr>
            <w:tcW w:w="2234" w:type="dxa"/>
            <w:tcBorders>
              <w:top w:val="single" w:sz="4" w:space="0" w:color="auto"/>
              <w:left w:val="single" w:sz="4" w:space="0" w:color="auto"/>
              <w:bottom w:val="single" w:sz="4" w:space="0" w:color="auto"/>
              <w:right w:val="single" w:sz="4" w:space="0" w:color="auto"/>
            </w:tcBorders>
          </w:tcPr>
          <w:p w:rsidR="00505CC2" w:rsidRDefault="00505CC2" w:rsidP="00505CC2">
            <w:pPr>
              <w:widowControl w:val="0"/>
              <w:tabs>
                <w:tab w:val="left" w:pos="3060"/>
              </w:tabs>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23</w:t>
            </w:r>
          </w:p>
        </w:tc>
      </w:tr>
    </w:tbl>
    <w:p w:rsidR="00A64B45" w:rsidRPr="00FF1F93" w:rsidRDefault="00A64B45" w:rsidP="00FF1F93">
      <w:pPr>
        <w:spacing w:after="0" w:line="240" w:lineRule="auto"/>
        <w:jc w:val="both"/>
        <w:rPr>
          <w:rFonts w:ascii="Times New Roman" w:hAnsi="Times New Roman" w:cs="Times New Roman"/>
          <w:sz w:val="28"/>
          <w:szCs w:val="28"/>
        </w:rPr>
      </w:pPr>
    </w:p>
    <w:p w:rsidR="00A64B45" w:rsidRDefault="00A64B45" w:rsidP="00624146">
      <w:pPr>
        <w:spacing w:after="0" w:line="240" w:lineRule="auto"/>
        <w:jc w:val="center"/>
        <w:rPr>
          <w:rFonts w:ascii="Times New Roman" w:hAnsi="Times New Roman" w:cs="Times New Roman"/>
          <w:sz w:val="28"/>
          <w:szCs w:val="28"/>
        </w:rPr>
      </w:pPr>
      <w:r w:rsidRPr="00587889">
        <w:rPr>
          <w:rFonts w:ascii="Times New Roman" w:hAnsi="Times New Roman" w:cs="Times New Roman"/>
          <w:b/>
          <w:sz w:val="28"/>
          <w:szCs w:val="28"/>
        </w:rPr>
        <w:t xml:space="preserve">Победители и призёры </w:t>
      </w:r>
      <w:r w:rsidR="00D51401" w:rsidRPr="00587889">
        <w:rPr>
          <w:rFonts w:ascii="Times New Roman" w:hAnsi="Times New Roman" w:cs="Times New Roman"/>
          <w:b/>
          <w:sz w:val="28"/>
          <w:szCs w:val="28"/>
        </w:rPr>
        <w:t xml:space="preserve">всероссийских и </w:t>
      </w:r>
      <w:r w:rsidRPr="00587889">
        <w:rPr>
          <w:rFonts w:ascii="Times New Roman" w:hAnsi="Times New Roman" w:cs="Times New Roman"/>
          <w:b/>
          <w:sz w:val="28"/>
          <w:szCs w:val="28"/>
        </w:rPr>
        <w:t>регионального</w:t>
      </w:r>
      <w:r w:rsidRPr="00FF1F93">
        <w:rPr>
          <w:rFonts w:ascii="Times New Roman" w:hAnsi="Times New Roman" w:cs="Times New Roman"/>
          <w:sz w:val="28"/>
          <w:szCs w:val="28"/>
        </w:rPr>
        <w:t xml:space="preserve"> </w:t>
      </w:r>
      <w:r w:rsidRPr="00587889">
        <w:rPr>
          <w:rFonts w:ascii="Times New Roman" w:hAnsi="Times New Roman" w:cs="Times New Roman"/>
          <w:b/>
          <w:sz w:val="28"/>
          <w:szCs w:val="28"/>
        </w:rPr>
        <w:t>этапа конкурсов</w:t>
      </w:r>
    </w:p>
    <w:p w:rsidR="00624146" w:rsidRPr="00FF1F93" w:rsidRDefault="00624146" w:rsidP="00FF1F93">
      <w:pPr>
        <w:spacing w:after="0" w:line="240" w:lineRule="auto"/>
        <w:jc w:val="both"/>
        <w:rPr>
          <w:rFonts w:ascii="Times New Roman" w:hAnsi="Times New Roman" w:cs="Times New Roman"/>
          <w:sz w:val="28"/>
          <w:szCs w:val="28"/>
        </w:rPr>
      </w:pPr>
    </w:p>
    <w:tbl>
      <w:tblPr>
        <w:tblStyle w:val="a3"/>
        <w:tblW w:w="9918" w:type="dxa"/>
        <w:jc w:val="center"/>
        <w:tblLayout w:type="fixed"/>
        <w:tblLook w:val="0000" w:firstRow="0" w:lastRow="0" w:firstColumn="0" w:lastColumn="0" w:noHBand="0" w:noVBand="0"/>
      </w:tblPr>
      <w:tblGrid>
        <w:gridCol w:w="4406"/>
        <w:gridCol w:w="1559"/>
        <w:gridCol w:w="1588"/>
        <w:gridCol w:w="2365"/>
      </w:tblGrid>
      <w:tr w:rsidR="00F25D5E" w:rsidRPr="00A6243A" w:rsidTr="00505CC2">
        <w:trPr>
          <w:trHeight w:val="385"/>
          <w:jc w:val="center"/>
        </w:trPr>
        <w:tc>
          <w:tcPr>
            <w:tcW w:w="4406" w:type="dxa"/>
          </w:tcPr>
          <w:p w:rsidR="00A64B45" w:rsidRPr="00A6243A" w:rsidRDefault="00A64B45" w:rsidP="00A6243A">
            <w:pPr>
              <w:autoSpaceDE w:val="0"/>
              <w:autoSpaceDN w:val="0"/>
              <w:adjustRightInd w:val="0"/>
              <w:spacing w:after="120"/>
              <w:jc w:val="both"/>
              <w:rPr>
                <w:rFonts w:ascii="Times New Roman" w:hAnsi="Times New Roman" w:cs="Times New Roman"/>
                <w:sz w:val="28"/>
                <w:szCs w:val="28"/>
              </w:rPr>
            </w:pPr>
            <w:r w:rsidRPr="00A6243A">
              <w:rPr>
                <w:rFonts w:ascii="Times New Roman" w:hAnsi="Times New Roman" w:cs="Times New Roman"/>
                <w:sz w:val="28"/>
                <w:szCs w:val="28"/>
              </w:rPr>
              <w:t xml:space="preserve">Название, уровень конкурса </w:t>
            </w:r>
          </w:p>
        </w:tc>
        <w:tc>
          <w:tcPr>
            <w:tcW w:w="1559" w:type="dxa"/>
          </w:tcPr>
          <w:p w:rsidR="00A64B45" w:rsidRPr="00A6243A" w:rsidRDefault="00A64B45" w:rsidP="00A6243A">
            <w:pPr>
              <w:autoSpaceDE w:val="0"/>
              <w:autoSpaceDN w:val="0"/>
              <w:adjustRightInd w:val="0"/>
              <w:spacing w:after="120"/>
              <w:jc w:val="both"/>
              <w:rPr>
                <w:rFonts w:ascii="Times New Roman" w:hAnsi="Times New Roman" w:cs="Times New Roman"/>
                <w:sz w:val="28"/>
                <w:szCs w:val="28"/>
              </w:rPr>
            </w:pPr>
            <w:r w:rsidRPr="00A6243A">
              <w:rPr>
                <w:rFonts w:ascii="Times New Roman" w:hAnsi="Times New Roman" w:cs="Times New Roman"/>
                <w:sz w:val="28"/>
                <w:szCs w:val="28"/>
              </w:rPr>
              <w:t xml:space="preserve">Результат (победитель, призёр) </w:t>
            </w:r>
          </w:p>
        </w:tc>
        <w:tc>
          <w:tcPr>
            <w:tcW w:w="1588" w:type="dxa"/>
          </w:tcPr>
          <w:p w:rsidR="00A64B45" w:rsidRPr="00A6243A" w:rsidRDefault="00A64B45" w:rsidP="00A6243A">
            <w:pPr>
              <w:autoSpaceDE w:val="0"/>
              <w:autoSpaceDN w:val="0"/>
              <w:adjustRightInd w:val="0"/>
              <w:spacing w:after="120"/>
              <w:jc w:val="both"/>
              <w:rPr>
                <w:rFonts w:ascii="Times New Roman" w:hAnsi="Times New Roman" w:cs="Times New Roman"/>
                <w:sz w:val="28"/>
                <w:szCs w:val="28"/>
              </w:rPr>
            </w:pPr>
            <w:r w:rsidRPr="00A6243A">
              <w:rPr>
                <w:rFonts w:ascii="Times New Roman" w:hAnsi="Times New Roman" w:cs="Times New Roman"/>
                <w:sz w:val="28"/>
                <w:szCs w:val="28"/>
              </w:rPr>
              <w:t xml:space="preserve">ФИ участника </w:t>
            </w:r>
          </w:p>
        </w:tc>
        <w:tc>
          <w:tcPr>
            <w:tcW w:w="2365" w:type="dxa"/>
          </w:tcPr>
          <w:p w:rsidR="00A64B45" w:rsidRPr="00A6243A" w:rsidRDefault="00A64B45" w:rsidP="00A6243A">
            <w:pPr>
              <w:autoSpaceDE w:val="0"/>
              <w:autoSpaceDN w:val="0"/>
              <w:adjustRightInd w:val="0"/>
              <w:spacing w:after="120"/>
              <w:jc w:val="both"/>
              <w:rPr>
                <w:rFonts w:ascii="Times New Roman" w:hAnsi="Times New Roman" w:cs="Times New Roman"/>
                <w:sz w:val="28"/>
                <w:szCs w:val="28"/>
              </w:rPr>
            </w:pPr>
            <w:r w:rsidRPr="00A6243A">
              <w:rPr>
                <w:rFonts w:ascii="Times New Roman" w:hAnsi="Times New Roman" w:cs="Times New Roman"/>
                <w:sz w:val="28"/>
                <w:szCs w:val="28"/>
              </w:rPr>
              <w:t xml:space="preserve">ФИО педагога-наставника </w:t>
            </w:r>
          </w:p>
        </w:tc>
      </w:tr>
      <w:tr w:rsidR="00F25D5E" w:rsidRPr="00A6243A" w:rsidTr="00505CC2">
        <w:trPr>
          <w:trHeight w:val="247"/>
          <w:jc w:val="center"/>
        </w:trPr>
        <w:tc>
          <w:tcPr>
            <w:tcW w:w="4406" w:type="dxa"/>
          </w:tcPr>
          <w:p w:rsidR="00AD7FC5" w:rsidRPr="00A6243A" w:rsidRDefault="00AD7FC5" w:rsidP="00A6243A">
            <w:pPr>
              <w:tabs>
                <w:tab w:val="left" w:pos="0"/>
                <w:tab w:val="left" w:pos="5245"/>
              </w:tabs>
              <w:spacing w:after="120"/>
              <w:ind w:left="8" w:right="142"/>
              <w:rPr>
                <w:rFonts w:ascii="Times New Roman" w:hAnsi="Times New Roman" w:cs="Times New Roman"/>
                <w:sz w:val="28"/>
                <w:szCs w:val="28"/>
              </w:rPr>
            </w:pPr>
            <w:r w:rsidRPr="00A6243A">
              <w:rPr>
                <w:rFonts w:ascii="Times New Roman" w:eastAsia="Times New Roman" w:hAnsi="Times New Roman" w:cs="Times New Roman"/>
                <w:sz w:val="28"/>
                <w:szCs w:val="28"/>
              </w:rPr>
              <w:t xml:space="preserve">Региональный  этап  </w:t>
            </w:r>
            <w:r w:rsidRPr="00A6243A">
              <w:rPr>
                <w:rFonts w:ascii="Times New Roman" w:eastAsia="Times New Roman" w:hAnsi="Times New Roman" w:cs="Times New Roman"/>
                <w:spacing w:val="-2"/>
                <w:sz w:val="28"/>
                <w:szCs w:val="28"/>
              </w:rPr>
              <w:t>симпозиума научно-исследовательских  проектов обучающихся «Мои исследования – родному краю»</w:t>
            </w:r>
          </w:p>
        </w:tc>
        <w:tc>
          <w:tcPr>
            <w:tcW w:w="1559" w:type="dxa"/>
          </w:tcPr>
          <w:p w:rsidR="00AD7FC5" w:rsidRPr="00A6243A" w:rsidRDefault="00AD7FC5" w:rsidP="00A6243A">
            <w:pPr>
              <w:tabs>
                <w:tab w:val="left" w:pos="103"/>
              </w:tabs>
              <w:spacing w:after="120"/>
              <w:ind w:right="-274"/>
              <w:rPr>
                <w:rFonts w:ascii="Times New Roman" w:hAnsi="Times New Roman" w:cs="Times New Roman"/>
                <w:sz w:val="28"/>
                <w:szCs w:val="28"/>
              </w:rPr>
            </w:pPr>
            <w:r w:rsidRPr="00A6243A">
              <w:rPr>
                <w:rFonts w:ascii="Times New Roman" w:hAnsi="Times New Roman" w:cs="Times New Roman"/>
                <w:sz w:val="28"/>
                <w:szCs w:val="28"/>
              </w:rPr>
              <w:t>призёр</w:t>
            </w:r>
          </w:p>
        </w:tc>
        <w:tc>
          <w:tcPr>
            <w:tcW w:w="1588" w:type="dxa"/>
          </w:tcPr>
          <w:p w:rsidR="00AD7FC5" w:rsidRPr="00A6243A" w:rsidRDefault="00AD7FC5" w:rsidP="00A6243A">
            <w:pPr>
              <w:tabs>
                <w:tab w:val="left" w:pos="103"/>
              </w:tabs>
              <w:spacing w:after="120"/>
              <w:ind w:right="-274"/>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 xml:space="preserve">Каверина  </w:t>
            </w:r>
          </w:p>
          <w:p w:rsidR="00AD7FC5" w:rsidRPr="00A6243A" w:rsidRDefault="00AD7FC5" w:rsidP="00A6243A">
            <w:pPr>
              <w:tabs>
                <w:tab w:val="left" w:pos="103"/>
              </w:tabs>
              <w:spacing w:after="120"/>
              <w:ind w:right="-274"/>
              <w:rPr>
                <w:rFonts w:ascii="Times New Roman" w:hAnsi="Times New Roman" w:cs="Times New Roman"/>
                <w:sz w:val="28"/>
                <w:szCs w:val="28"/>
              </w:rPr>
            </w:pPr>
            <w:r w:rsidRPr="00A6243A">
              <w:rPr>
                <w:rFonts w:ascii="Times New Roman" w:eastAsia="Times New Roman" w:hAnsi="Times New Roman" w:cs="Times New Roman"/>
                <w:sz w:val="28"/>
                <w:szCs w:val="28"/>
              </w:rPr>
              <w:t xml:space="preserve">Дарья </w:t>
            </w:r>
          </w:p>
        </w:tc>
        <w:tc>
          <w:tcPr>
            <w:tcW w:w="2365" w:type="dxa"/>
          </w:tcPr>
          <w:p w:rsidR="00AD7FC5" w:rsidRPr="00A6243A" w:rsidRDefault="00F25D5E" w:rsidP="00A6243A">
            <w:pPr>
              <w:spacing w:after="120"/>
              <w:rPr>
                <w:rFonts w:ascii="Times New Roman" w:hAnsi="Times New Roman" w:cs="Times New Roman"/>
                <w:sz w:val="28"/>
                <w:szCs w:val="28"/>
              </w:rPr>
            </w:pPr>
            <w:r w:rsidRPr="00A6243A">
              <w:rPr>
                <w:rFonts w:ascii="Times New Roman" w:eastAsia="Times New Roman" w:hAnsi="Times New Roman" w:cs="Times New Roman"/>
                <w:sz w:val="28"/>
                <w:szCs w:val="28"/>
              </w:rPr>
              <w:t>Гречухина Н. В.</w:t>
            </w:r>
          </w:p>
        </w:tc>
      </w:tr>
      <w:tr w:rsidR="00F25D5E" w:rsidRPr="00A6243A" w:rsidTr="00505CC2">
        <w:trPr>
          <w:trHeight w:val="247"/>
          <w:jc w:val="center"/>
        </w:trPr>
        <w:tc>
          <w:tcPr>
            <w:tcW w:w="4406" w:type="dxa"/>
          </w:tcPr>
          <w:p w:rsidR="00F25D5E" w:rsidRPr="00A6243A" w:rsidRDefault="00F25D5E" w:rsidP="00A6243A">
            <w:pPr>
              <w:spacing w:after="120"/>
              <w:rPr>
                <w:rFonts w:ascii="Times New Roman" w:hAnsi="Times New Roman" w:cs="Times New Roman"/>
                <w:sz w:val="28"/>
                <w:szCs w:val="28"/>
              </w:rPr>
            </w:pPr>
            <w:r w:rsidRPr="00A6243A">
              <w:rPr>
                <w:rFonts w:ascii="Times New Roman" w:eastAsia="Times New Roman" w:hAnsi="Times New Roman" w:cs="Times New Roman"/>
                <w:sz w:val="28"/>
                <w:szCs w:val="28"/>
              </w:rPr>
              <w:t>Межшкольная региональная научно-исследовательская конференция для учащихся «Я думаю, решаю, открываю новое (ЯДРО)»</w:t>
            </w:r>
          </w:p>
        </w:tc>
        <w:tc>
          <w:tcPr>
            <w:tcW w:w="1559" w:type="dxa"/>
          </w:tcPr>
          <w:p w:rsidR="00F25D5E" w:rsidRPr="00A6243A" w:rsidRDefault="00F25D5E" w:rsidP="00A6243A">
            <w:pPr>
              <w:spacing w:after="120"/>
              <w:rPr>
                <w:rFonts w:ascii="Times New Roman" w:hAnsi="Times New Roman" w:cs="Times New Roman"/>
                <w:sz w:val="28"/>
                <w:szCs w:val="28"/>
              </w:rPr>
            </w:pPr>
            <w:r w:rsidRPr="00A6243A">
              <w:rPr>
                <w:rFonts w:ascii="Times New Roman" w:hAnsi="Times New Roman" w:cs="Times New Roman"/>
                <w:sz w:val="28"/>
                <w:szCs w:val="28"/>
              </w:rPr>
              <w:t>призёр</w:t>
            </w:r>
          </w:p>
        </w:tc>
        <w:tc>
          <w:tcPr>
            <w:tcW w:w="1588" w:type="dxa"/>
          </w:tcPr>
          <w:p w:rsidR="00F25D5E" w:rsidRPr="00A6243A" w:rsidRDefault="00F25D5E" w:rsidP="00A6243A">
            <w:pPr>
              <w:spacing w:after="120"/>
              <w:rPr>
                <w:rFonts w:ascii="Times New Roman" w:hAnsi="Times New Roman" w:cs="Times New Roman"/>
                <w:sz w:val="28"/>
                <w:szCs w:val="28"/>
              </w:rPr>
            </w:pPr>
            <w:r w:rsidRPr="00A6243A">
              <w:rPr>
                <w:rFonts w:ascii="Times New Roman" w:eastAsia="Times New Roman" w:hAnsi="Times New Roman" w:cs="Times New Roman"/>
                <w:sz w:val="28"/>
                <w:szCs w:val="28"/>
              </w:rPr>
              <w:t xml:space="preserve">Казанская Валерия </w:t>
            </w:r>
          </w:p>
        </w:tc>
        <w:tc>
          <w:tcPr>
            <w:tcW w:w="2365" w:type="dxa"/>
          </w:tcPr>
          <w:p w:rsidR="00F25D5E" w:rsidRPr="00A6243A" w:rsidRDefault="00F25D5E" w:rsidP="00A6243A">
            <w:pPr>
              <w:spacing w:after="120"/>
              <w:rPr>
                <w:rFonts w:ascii="Times New Roman" w:hAnsi="Times New Roman" w:cs="Times New Roman"/>
                <w:sz w:val="28"/>
                <w:szCs w:val="28"/>
              </w:rPr>
            </w:pPr>
            <w:r w:rsidRPr="00A6243A">
              <w:rPr>
                <w:rFonts w:ascii="Times New Roman" w:eastAsia="Times New Roman" w:hAnsi="Times New Roman" w:cs="Times New Roman"/>
                <w:sz w:val="28"/>
                <w:szCs w:val="28"/>
              </w:rPr>
              <w:t>Гречухина Н. В.</w:t>
            </w:r>
          </w:p>
        </w:tc>
      </w:tr>
      <w:tr w:rsidR="00F25D5E" w:rsidRPr="00A6243A" w:rsidTr="00505CC2">
        <w:trPr>
          <w:trHeight w:val="247"/>
          <w:jc w:val="center"/>
        </w:trPr>
        <w:tc>
          <w:tcPr>
            <w:tcW w:w="4406" w:type="dxa"/>
          </w:tcPr>
          <w:p w:rsidR="00F25D5E" w:rsidRPr="00A6243A" w:rsidRDefault="00F25D5E" w:rsidP="00A6243A">
            <w:pPr>
              <w:spacing w:after="120"/>
              <w:rPr>
                <w:rFonts w:ascii="Times New Roman" w:hAnsi="Times New Roman" w:cs="Times New Roman"/>
                <w:sz w:val="28"/>
                <w:szCs w:val="28"/>
              </w:rPr>
            </w:pPr>
            <w:r w:rsidRPr="00A6243A">
              <w:rPr>
                <w:rFonts w:ascii="Times New Roman" w:eastAsia="Times New Roman" w:hAnsi="Times New Roman" w:cs="Times New Roman"/>
                <w:sz w:val="28"/>
                <w:szCs w:val="28"/>
              </w:rPr>
              <w:lastRenderedPageBreak/>
              <w:t>Межшкольная региональная научно-исследовательская конференция для учащихся «Я думаю, решаю, открываю новое (ЯДРО)»</w:t>
            </w:r>
          </w:p>
        </w:tc>
        <w:tc>
          <w:tcPr>
            <w:tcW w:w="1559" w:type="dxa"/>
          </w:tcPr>
          <w:p w:rsidR="00F25D5E" w:rsidRPr="00A6243A" w:rsidRDefault="00F25D5E" w:rsidP="00A6243A">
            <w:pPr>
              <w:spacing w:after="120"/>
              <w:rPr>
                <w:rFonts w:ascii="Times New Roman" w:hAnsi="Times New Roman" w:cs="Times New Roman"/>
                <w:sz w:val="28"/>
                <w:szCs w:val="28"/>
              </w:rPr>
            </w:pPr>
            <w:r w:rsidRPr="00A6243A">
              <w:rPr>
                <w:rFonts w:ascii="Times New Roman" w:hAnsi="Times New Roman" w:cs="Times New Roman"/>
                <w:sz w:val="28"/>
                <w:szCs w:val="28"/>
              </w:rPr>
              <w:t>призёр</w:t>
            </w:r>
          </w:p>
        </w:tc>
        <w:tc>
          <w:tcPr>
            <w:tcW w:w="1588" w:type="dxa"/>
          </w:tcPr>
          <w:p w:rsidR="00F25D5E" w:rsidRPr="00A6243A" w:rsidRDefault="00F25D5E" w:rsidP="00A6243A">
            <w:pPr>
              <w:spacing w:after="120"/>
              <w:rPr>
                <w:rFonts w:ascii="Times New Roman" w:hAnsi="Times New Roman" w:cs="Times New Roman"/>
                <w:sz w:val="28"/>
                <w:szCs w:val="28"/>
              </w:rPr>
            </w:pPr>
            <w:r w:rsidRPr="00A6243A">
              <w:rPr>
                <w:rFonts w:ascii="Times New Roman" w:eastAsia="Times New Roman" w:hAnsi="Times New Roman" w:cs="Times New Roman"/>
                <w:sz w:val="28"/>
                <w:szCs w:val="28"/>
              </w:rPr>
              <w:t>Иванюк  С.</w:t>
            </w:r>
          </w:p>
        </w:tc>
        <w:tc>
          <w:tcPr>
            <w:tcW w:w="2365" w:type="dxa"/>
          </w:tcPr>
          <w:p w:rsidR="00F25D5E" w:rsidRPr="00A6243A" w:rsidRDefault="00F25D5E" w:rsidP="00A6243A">
            <w:pPr>
              <w:spacing w:after="120"/>
              <w:rPr>
                <w:rFonts w:ascii="Times New Roman" w:hAnsi="Times New Roman" w:cs="Times New Roman"/>
                <w:sz w:val="28"/>
                <w:szCs w:val="28"/>
              </w:rPr>
            </w:pPr>
            <w:r w:rsidRPr="00A6243A">
              <w:rPr>
                <w:rFonts w:ascii="Times New Roman" w:eastAsia="Times New Roman" w:hAnsi="Times New Roman" w:cs="Times New Roman"/>
                <w:sz w:val="28"/>
                <w:szCs w:val="28"/>
              </w:rPr>
              <w:t>Акбарова А.Ю.</w:t>
            </w:r>
          </w:p>
        </w:tc>
      </w:tr>
      <w:tr w:rsidR="00F25D5E" w:rsidRPr="00A6243A" w:rsidTr="00505CC2">
        <w:trPr>
          <w:trHeight w:val="247"/>
          <w:jc w:val="center"/>
        </w:trPr>
        <w:tc>
          <w:tcPr>
            <w:tcW w:w="4406" w:type="dxa"/>
          </w:tcPr>
          <w:p w:rsidR="00F25D5E" w:rsidRPr="00A6243A" w:rsidRDefault="00F25D5E" w:rsidP="00A6243A">
            <w:pPr>
              <w:spacing w:after="120"/>
              <w:rPr>
                <w:rFonts w:ascii="Times New Roman" w:hAnsi="Times New Roman" w:cs="Times New Roman"/>
                <w:sz w:val="28"/>
                <w:szCs w:val="28"/>
              </w:rPr>
            </w:pPr>
            <w:r w:rsidRPr="00A6243A">
              <w:rPr>
                <w:rFonts w:ascii="Times New Roman" w:eastAsia="Times New Roman" w:hAnsi="Times New Roman" w:cs="Times New Roman"/>
                <w:sz w:val="28"/>
                <w:szCs w:val="28"/>
              </w:rPr>
              <w:t>Межшкольная региональная научно-исследовательская конференция для учащихся «Я думаю, решаю, открываю новое (ЯДРО)»</w:t>
            </w:r>
          </w:p>
        </w:tc>
        <w:tc>
          <w:tcPr>
            <w:tcW w:w="1559" w:type="dxa"/>
          </w:tcPr>
          <w:p w:rsidR="00F25D5E" w:rsidRPr="00A6243A" w:rsidRDefault="00F25D5E" w:rsidP="00A6243A">
            <w:pPr>
              <w:spacing w:after="120"/>
              <w:rPr>
                <w:rFonts w:ascii="Times New Roman" w:hAnsi="Times New Roman" w:cs="Times New Roman"/>
                <w:sz w:val="28"/>
                <w:szCs w:val="28"/>
              </w:rPr>
            </w:pPr>
            <w:r w:rsidRPr="00A6243A">
              <w:rPr>
                <w:rFonts w:ascii="Times New Roman" w:hAnsi="Times New Roman" w:cs="Times New Roman"/>
                <w:sz w:val="28"/>
                <w:szCs w:val="28"/>
              </w:rPr>
              <w:t>победитель</w:t>
            </w:r>
          </w:p>
        </w:tc>
        <w:tc>
          <w:tcPr>
            <w:tcW w:w="1588" w:type="dxa"/>
          </w:tcPr>
          <w:p w:rsidR="00F25D5E" w:rsidRPr="00A6243A" w:rsidRDefault="00F25D5E" w:rsidP="00A6243A">
            <w:pPr>
              <w:spacing w:after="120"/>
              <w:rPr>
                <w:rFonts w:ascii="Times New Roman" w:hAnsi="Times New Roman" w:cs="Times New Roman"/>
                <w:sz w:val="28"/>
                <w:szCs w:val="28"/>
              </w:rPr>
            </w:pPr>
            <w:r w:rsidRPr="00A6243A">
              <w:rPr>
                <w:rFonts w:ascii="Times New Roman" w:eastAsia="Times New Roman" w:hAnsi="Times New Roman" w:cs="Times New Roman"/>
                <w:sz w:val="28"/>
                <w:szCs w:val="28"/>
              </w:rPr>
              <w:t>Каверина Д.</w:t>
            </w:r>
          </w:p>
        </w:tc>
        <w:tc>
          <w:tcPr>
            <w:tcW w:w="2365" w:type="dxa"/>
          </w:tcPr>
          <w:p w:rsidR="00F25D5E" w:rsidRPr="00A6243A" w:rsidRDefault="00F25D5E" w:rsidP="00A6243A">
            <w:pPr>
              <w:spacing w:after="120"/>
              <w:rPr>
                <w:rFonts w:ascii="Times New Roman" w:hAnsi="Times New Roman" w:cs="Times New Roman"/>
                <w:sz w:val="28"/>
                <w:szCs w:val="28"/>
              </w:rPr>
            </w:pPr>
            <w:r w:rsidRPr="00A6243A">
              <w:rPr>
                <w:rFonts w:ascii="Times New Roman" w:eastAsia="Times New Roman" w:hAnsi="Times New Roman" w:cs="Times New Roman"/>
                <w:sz w:val="28"/>
                <w:szCs w:val="28"/>
              </w:rPr>
              <w:t>Гречухина Н.В.</w:t>
            </w:r>
          </w:p>
        </w:tc>
      </w:tr>
      <w:tr w:rsidR="00F25D5E" w:rsidRPr="00A6243A" w:rsidTr="00505CC2">
        <w:trPr>
          <w:trHeight w:val="247"/>
          <w:jc w:val="center"/>
        </w:trPr>
        <w:tc>
          <w:tcPr>
            <w:tcW w:w="4406" w:type="dxa"/>
          </w:tcPr>
          <w:p w:rsidR="00F25D5E" w:rsidRPr="00A6243A" w:rsidRDefault="00F25D5E" w:rsidP="00A6243A">
            <w:pPr>
              <w:pStyle w:val="Default"/>
              <w:spacing w:after="120"/>
              <w:rPr>
                <w:color w:val="auto"/>
                <w:sz w:val="28"/>
                <w:szCs w:val="28"/>
              </w:rPr>
            </w:pPr>
            <w:r w:rsidRPr="00A6243A">
              <w:rPr>
                <w:color w:val="auto"/>
                <w:sz w:val="28"/>
                <w:szCs w:val="28"/>
              </w:rPr>
              <w:t xml:space="preserve">Региональный заочный </w:t>
            </w:r>
            <w:r w:rsidRPr="00A6243A">
              <w:rPr>
                <w:bCs/>
                <w:color w:val="auto"/>
                <w:sz w:val="28"/>
                <w:szCs w:val="28"/>
              </w:rPr>
              <w:t xml:space="preserve">конкурс проектно-исследовательских работ для обучающихся 7-9 классов (предметы естественно-научного, математического цикла и технологии) </w:t>
            </w:r>
          </w:p>
        </w:tc>
        <w:tc>
          <w:tcPr>
            <w:tcW w:w="1559" w:type="dxa"/>
          </w:tcPr>
          <w:p w:rsidR="00F25D5E" w:rsidRPr="00A6243A" w:rsidRDefault="00F25D5E" w:rsidP="00A6243A">
            <w:pPr>
              <w:spacing w:after="120"/>
              <w:rPr>
                <w:rFonts w:ascii="Times New Roman" w:eastAsia="Calibri" w:hAnsi="Times New Roman" w:cs="Times New Roman"/>
                <w:sz w:val="28"/>
                <w:szCs w:val="28"/>
              </w:rPr>
            </w:pPr>
            <w:r w:rsidRPr="00A6243A">
              <w:rPr>
                <w:rFonts w:ascii="Times New Roman" w:eastAsia="Calibri" w:hAnsi="Times New Roman" w:cs="Times New Roman"/>
                <w:sz w:val="28"/>
                <w:szCs w:val="28"/>
              </w:rPr>
              <w:t>призер</w:t>
            </w:r>
          </w:p>
        </w:tc>
        <w:tc>
          <w:tcPr>
            <w:tcW w:w="1588" w:type="dxa"/>
          </w:tcPr>
          <w:p w:rsidR="00F25D5E" w:rsidRPr="00A6243A" w:rsidRDefault="00F25D5E" w:rsidP="00A6243A">
            <w:pPr>
              <w:spacing w:after="120"/>
              <w:rPr>
                <w:rFonts w:ascii="Times New Roman" w:eastAsia="Calibri" w:hAnsi="Times New Roman" w:cs="Times New Roman"/>
                <w:sz w:val="28"/>
                <w:szCs w:val="28"/>
              </w:rPr>
            </w:pPr>
            <w:r w:rsidRPr="00A6243A">
              <w:rPr>
                <w:rFonts w:ascii="Times New Roman" w:eastAsia="Calibri" w:hAnsi="Times New Roman" w:cs="Times New Roman"/>
                <w:sz w:val="28"/>
                <w:szCs w:val="28"/>
              </w:rPr>
              <w:t>Санина В.</w:t>
            </w:r>
          </w:p>
          <w:p w:rsidR="00F25D5E" w:rsidRPr="00A6243A" w:rsidRDefault="00F25D5E" w:rsidP="00A6243A">
            <w:pPr>
              <w:spacing w:after="120"/>
              <w:rPr>
                <w:rFonts w:ascii="Times New Roman" w:eastAsia="Calibri" w:hAnsi="Times New Roman" w:cs="Times New Roman"/>
                <w:sz w:val="28"/>
                <w:szCs w:val="28"/>
              </w:rPr>
            </w:pPr>
            <w:r w:rsidRPr="00A6243A">
              <w:rPr>
                <w:rFonts w:ascii="Times New Roman" w:eastAsia="Calibri" w:hAnsi="Times New Roman" w:cs="Times New Roman"/>
                <w:sz w:val="28"/>
                <w:szCs w:val="28"/>
              </w:rPr>
              <w:t>Дмитриева Т.</w:t>
            </w:r>
          </w:p>
        </w:tc>
        <w:tc>
          <w:tcPr>
            <w:tcW w:w="2365" w:type="dxa"/>
          </w:tcPr>
          <w:p w:rsidR="00F25D5E" w:rsidRPr="00A6243A" w:rsidRDefault="00F25D5E" w:rsidP="00A6243A">
            <w:pPr>
              <w:spacing w:after="120"/>
              <w:rPr>
                <w:rFonts w:ascii="Times New Roman" w:eastAsia="Calibri" w:hAnsi="Times New Roman" w:cs="Times New Roman"/>
                <w:sz w:val="28"/>
                <w:szCs w:val="28"/>
              </w:rPr>
            </w:pPr>
            <w:r w:rsidRPr="00A6243A">
              <w:rPr>
                <w:rFonts w:ascii="Times New Roman" w:eastAsia="Calibri" w:hAnsi="Times New Roman" w:cs="Times New Roman"/>
                <w:sz w:val="28"/>
                <w:szCs w:val="28"/>
              </w:rPr>
              <w:t>Мощенко Т. Н.</w:t>
            </w:r>
          </w:p>
        </w:tc>
      </w:tr>
      <w:tr w:rsidR="00F25D5E" w:rsidRPr="00A6243A" w:rsidTr="00505CC2">
        <w:trPr>
          <w:trHeight w:val="247"/>
          <w:jc w:val="center"/>
        </w:trPr>
        <w:tc>
          <w:tcPr>
            <w:tcW w:w="4406" w:type="dxa"/>
          </w:tcPr>
          <w:p w:rsidR="00F25D5E" w:rsidRPr="00A6243A" w:rsidRDefault="00505CC2" w:rsidP="00A6243A">
            <w:pPr>
              <w:shd w:val="clear" w:color="auto" w:fill="FFFFFF"/>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Региональный этап </w:t>
            </w:r>
            <w:r w:rsidR="00F25D5E" w:rsidRPr="00A6243A">
              <w:rPr>
                <w:rFonts w:ascii="Times New Roman" w:eastAsia="Times New Roman" w:hAnsi="Times New Roman" w:cs="Times New Roman"/>
                <w:sz w:val="28"/>
                <w:szCs w:val="28"/>
              </w:rPr>
              <w:t>Всероссийского конкурса исследовательских работ и творческих проектов дошкольников и младших школьников «Я-исследователь»</w:t>
            </w:r>
          </w:p>
        </w:tc>
        <w:tc>
          <w:tcPr>
            <w:tcW w:w="1559"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лауреат</w:t>
            </w:r>
          </w:p>
        </w:tc>
        <w:tc>
          <w:tcPr>
            <w:tcW w:w="1588"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Сарымсакова Д.</w:t>
            </w:r>
          </w:p>
        </w:tc>
        <w:tc>
          <w:tcPr>
            <w:tcW w:w="2365"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Матвиенко Г.А.</w:t>
            </w:r>
          </w:p>
          <w:p w:rsidR="00F25D5E" w:rsidRPr="00A6243A" w:rsidRDefault="00F25D5E" w:rsidP="00A6243A">
            <w:pPr>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Бугрова Н.Г.</w:t>
            </w:r>
          </w:p>
        </w:tc>
      </w:tr>
      <w:tr w:rsidR="00F25D5E" w:rsidRPr="00A6243A" w:rsidTr="00505CC2">
        <w:trPr>
          <w:trHeight w:val="247"/>
          <w:jc w:val="center"/>
        </w:trPr>
        <w:tc>
          <w:tcPr>
            <w:tcW w:w="4406"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Региональный этап</w:t>
            </w:r>
            <w:r w:rsidRPr="00A6243A">
              <w:rPr>
                <w:rFonts w:ascii="Times New Roman" w:hAnsi="Times New Roman" w:cs="Times New Roman"/>
                <w:b/>
                <w:bCs/>
                <w:sz w:val="28"/>
                <w:szCs w:val="28"/>
                <w:shd w:val="clear" w:color="auto" w:fill="FFFFFF"/>
              </w:rPr>
              <w:t xml:space="preserve"> </w:t>
            </w:r>
            <w:r w:rsidRPr="00A6243A">
              <w:rPr>
                <w:rFonts w:ascii="Times New Roman" w:hAnsi="Times New Roman" w:cs="Times New Roman"/>
                <w:bCs/>
                <w:sz w:val="28"/>
                <w:szCs w:val="28"/>
                <w:shd w:val="clear" w:color="auto" w:fill="FFFFFF"/>
              </w:rPr>
              <w:t>всероссийской олимпиады школьников</w:t>
            </w:r>
            <w:r w:rsidRPr="00A6243A">
              <w:rPr>
                <w:rFonts w:ascii="Times New Roman" w:hAnsi="Times New Roman" w:cs="Times New Roman"/>
                <w:b/>
                <w:bCs/>
                <w:sz w:val="28"/>
                <w:szCs w:val="28"/>
                <w:shd w:val="clear" w:color="auto" w:fill="FFFFFF"/>
              </w:rPr>
              <w:t xml:space="preserve">  </w:t>
            </w:r>
            <w:r w:rsidRPr="00A6243A">
              <w:rPr>
                <w:rFonts w:ascii="Times New Roman" w:hAnsi="Times New Roman" w:cs="Times New Roman"/>
                <w:bCs/>
                <w:sz w:val="28"/>
                <w:szCs w:val="28"/>
                <w:shd w:val="clear" w:color="auto" w:fill="FFFFFF"/>
              </w:rPr>
              <w:t>по литературе- призёр</w:t>
            </w:r>
          </w:p>
        </w:tc>
        <w:tc>
          <w:tcPr>
            <w:tcW w:w="1559"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призёр</w:t>
            </w:r>
          </w:p>
        </w:tc>
        <w:tc>
          <w:tcPr>
            <w:tcW w:w="1588"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Калашник Т.</w:t>
            </w:r>
          </w:p>
        </w:tc>
        <w:tc>
          <w:tcPr>
            <w:tcW w:w="2365" w:type="dxa"/>
          </w:tcPr>
          <w:p w:rsidR="00F25D5E" w:rsidRPr="00A6243A" w:rsidRDefault="00F25D5E" w:rsidP="00A6243A">
            <w:pPr>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Медведева О.А.</w:t>
            </w:r>
          </w:p>
        </w:tc>
      </w:tr>
      <w:tr w:rsidR="00F25D5E" w:rsidRPr="00A6243A" w:rsidTr="00505CC2">
        <w:trPr>
          <w:trHeight w:val="247"/>
          <w:jc w:val="center"/>
        </w:trPr>
        <w:tc>
          <w:tcPr>
            <w:tcW w:w="4406"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Региональный конкурс сочинений, посвящённый творческому наследию П.И. Чайковского «Прошлое, настоящее, будущее»</w:t>
            </w:r>
          </w:p>
        </w:tc>
        <w:tc>
          <w:tcPr>
            <w:tcW w:w="1559"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призёр</w:t>
            </w:r>
          </w:p>
        </w:tc>
        <w:tc>
          <w:tcPr>
            <w:tcW w:w="1588"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Казанская Вика</w:t>
            </w:r>
          </w:p>
        </w:tc>
        <w:tc>
          <w:tcPr>
            <w:tcW w:w="2365" w:type="dxa"/>
          </w:tcPr>
          <w:p w:rsidR="00F25D5E" w:rsidRPr="00A6243A" w:rsidRDefault="00F25D5E" w:rsidP="00A6243A">
            <w:pPr>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Акбарова А.Ю.</w:t>
            </w:r>
          </w:p>
        </w:tc>
      </w:tr>
      <w:tr w:rsidR="00F25D5E" w:rsidRPr="00A6243A" w:rsidTr="00505CC2">
        <w:trPr>
          <w:trHeight w:val="247"/>
          <w:jc w:val="center"/>
        </w:trPr>
        <w:tc>
          <w:tcPr>
            <w:tcW w:w="4406" w:type="dxa"/>
          </w:tcPr>
          <w:p w:rsidR="00F25D5E" w:rsidRPr="00A6243A" w:rsidRDefault="00505CC2" w:rsidP="00A6243A">
            <w:pPr>
              <w:shd w:val="clear" w:color="auto" w:fill="FFFFFF"/>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Региональный этап </w:t>
            </w:r>
            <w:r w:rsidR="00F25D5E" w:rsidRPr="00A6243A">
              <w:rPr>
                <w:rFonts w:ascii="Times New Roman" w:eastAsia="Times New Roman" w:hAnsi="Times New Roman" w:cs="Times New Roman"/>
                <w:sz w:val="28"/>
                <w:szCs w:val="28"/>
              </w:rPr>
              <w:t>Всероссийского конкурса семейных фотог</w:t>
            </w:r>
            <w:r w:rsidR="00A6243A" w:rsidRPr="00A6243A">
              <w:rPr>
                <w:rFonts w:ascii="Times New Roman" w:eastAsia="Times New Roman" w:hAnsi="Times New Roman" w:cs="Times New Roman"/>
                <w:sz w:val="28"/>
                <w:szCs w:val="28"/>
              </w:rPr>
              <w:t>рафий «Вместе на кухне веселее»</w:t>
            </w:r>
          </w:p>
        </w:tc>
        <w:tc>
          <w:tcPr>
            <w:tcW w:w="1559"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призёр</w:t>
            </w:r>
          </w:p>
        </w:tc>
        <w:tc>
          <w:tcPr>
            <w:tcW w:w="1588"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Сарымсакова Д.</w:t>
            </w:r>
          </w:p>
        </w:tc>
        <w:tc>
          <w:tcPr>
            <w:tcW w:w="2365" w:type="dxa"/>
          </w:tcPr>
          <w:p w:rsidR="00F25D5E" w:rsidRPr="00A6243A" w:rsidRDefault="00F25D5E" w:rsidP="00A6243A">
            <w:pPr>
              <w:shd w:val="clear" w:color="auto" w:fill="FFFFFF"/>
              <w:spacing w:after="120"/>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Матвиенко Г.А.</w:t>
            </w:r>
          </w:p>
          <w:p w:rsidR="00F25D5E" w:rsidRPr="00A6243A" w:rsidRDefault="00F25D5E" w:rsidP="00A6243A">
            <w:pPr>
              <w:spacing w:after="120"/>
              <w:rPr>
                <w:rFonts w:ascii="Times New Roman" w:eastAsia="Times New Roman" w:hAnsi="Times New Roman" w:cs="Times New Roman"/>
                <w:sz w:val="28"/>
                <w:szCs w:val="28"/>
              </w:rPr>
            </w:pPr>
          </w:p>
        </w:tc>
      </w:tr>
      <w:tr w:rsidR="00F25D5E" w:rsidRPr="00A6243A" w:rsidTr="00505CC2">
        <w:trPr>
          <w:trHeight w:val="381"/>
          <w:jc w:val="center"/>
        </w:trPr>
        <w:tc>
          <w:tcPr>
            <w:tcW w:w="4406" w:type="dxa"/>
          </w:tcPr>
          <w:p w:rsidR="00F25D5E" w:rsidRPr="00A6243A" w:rsidRDefault="00F25D5E" w:rsidP="00A6243A">
            <w:pPr>
              <w:spacing w:after="120"/>
              <w:rPr>
                <w:rFonts w:ascii="Times New Roman" w:hAnsi="Times New Roman" w:cs="Times New Roman"/>
                <w:sz w:val="28"/>
                <w:szCs w:val="28"/>
              </w:rPr>
            </w:pPr>
            <w:r w:rsidRPr="00A6243A">
              <w:rPr>
                <w:rFonts w:ascii="Times New Roman" w:hAnsi="Times New Roman" w:cs="Times New Roman"/>
                <w:color w:val="000000"/>
                <w:sz w:val="28"/>
                <w:szCs w:val="28"/>
              </w:rPr>
              <w:t>Межшкольная региональная научно-исследовательская конференция для учащихся «Я думаю, решаю, открываю новое (ЯДРО)»</w:t>
            </w:r>
          </w:p>
        </w:tc>
        <w:tc>
          <w:tcPr>
            <w:tcW w:w="1559" w:type="dxa"/>
          </w:tcPr>
          <w:p w:rsidR="00F25D5E" w:rsidRPr="00A6243A" w:rsidRDefault="00A6243A" w:rsidP="00A6243A">
            <w:pPr>
              <w:spacing w:after="120"/>
              <w:rPr>
                <w:rFonts w:ascii="Times New Roman" w:hAnsi="Times New Roman" w:cs="Times New Roman"/>
                <w:sz w:val="28"/>
                <w:szCs w:val="28"/>
              </w:rPr>
            </w:pPr>
            <w:r w:rsidRPr="00A6243A">
              <w:rPr>
                <w:rFonts w:ascii="Times New Roman" w:hAnsi="Times New Roman" w:cs="Times New Roman"/>
                <w:sz w:val="28"/>
                <w:szCs w:val="28"/>
              </w:rPr>
              <w:t>призёр</w:t>
            </w:r>
          </w:p>
        </w:tc>
        <w:tc>
          <w:tcPr>
            <w:tcW w:w="1588" w:type="dxa"/>
          </w:tcPr>
          <w:p w:rsidR="00F25D5E" w:rsidRPr="00A6243A" w:rsidRDefault="00F25D5E" w:rsidP="00A6243A">
            <w:pPr>
              <w:spacing w:after="120"/>
              <w:rPr>
                <w:rFonts w:ascii="Times New Roman" w:hAnsi="Times New Roman" w:cs="Times New Roman"/>
                <w:sz w:val="28"/>
                <w:szCs w:val="28"/>
              </w:rPr>
            </w:pPr>
            <w:r w:rsidRPr="00A6243A">
              <w:rPr>
                <w:rFonts w:ascii="Times New Roman" w:hAnsi="Times New Roman" w:cs="Times New Roman"/>
                <w:color w:val="000000"/>
                <w:sz w:val="28"/>
                <w:szCs w:val="28"/>
              </w:rPr>
              <w:t>Доронина Диана</w:t>
            </w:r>
          </w:p>
        </w:tc>
        <w:tc>
          <w:tcPr>
            <w:tcW w:w="2365" w:type="dxa"/>
          </w:tcPr>
          <w:p w:rsidR="00F25D5E" w:rsidRPr="00A6243A" w:rsidRDefault="00F25D5E" w:rsidP="00A6243A">
            <w:pPr>
              <w:spacing w:after="120"/>
              <w:rPr>
                <w:rFonts w:ascii="Times New Roman" w:eastAsia="Times New Roman" w:hAnsi="Times New Roman" w:cs="Times New Roman"/>
                <w:sz w:val="28"/>
                <w:szCs w:val="28"/>
              </w:rPr>
            </w:pPr>
            <w:r w:rsidRPr="00A6243A">
              <w:rPr>
                <w:rFonts w:ascii="Times New Roman" w:hAnsi="Times New Roman" w:cs="Times New Roman"/>
                <w:sz w:val="28"/>
                <w:szCs w:val="28"/>
              </w:rPr>
              <w:t>Гречухина  Н.В.</w:t>
            </w:r>
          </w:p>
        </w:tc>
      </w:tr>
      <w:tr w:rsidR="00F25D5E" w:rsidRPr="00A6243A" w:rsidTr="00505CC2">
        <w:trPr>
          <w:trHeight w:val="381"/>
          <w:jc w:val="center"/>
        </w:trPr>
        <w:tc>
          <w:tcPr>
            <w:tcW w:w="4406" w:type="dxa"/>
          </w:tcPr>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Региональный   симпозиум научно – </w:t>
            </w:r>
            <w:r w:rsidR="00A6243A" w:rsidRPr="00A6243A">
              <w:rPr>
                <w:rFonts w:ascii="Times New Roman" w:hAnsi="Times New Roman" w:cs="Times New Roman"/>
                <w:sz w:val="28"/>
                <w:szCs w:val="28"/>
              </w:rPr>
              <w:t>исследовательских проектов</w:t>
            </w:r>
            <w:r w:rsidRPr="00A6243A">
              <w:rPr>
                <w:rFonts w:ascii="Times New Roman" w:hAnsi="Times New Roman" w:cs="Times New Roman"/>
                <w:sz w:val="28"/>
                <w:szCs w:val="28"/>
              </w:rPr>
              <w:t xml:space="preserve"> обучающихся</w:t>
            </w:r>
          </w:p>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lastRenderedPageBreak/>
              <w:t>«Мои исследования – родному краю»</w:t>
            </w:r>
          </w:p>
        </w:tc>
        <w:tc>
          <w:tcPr>
            <w:tcW w:w="1559" w:type="dxa"/>
          </w:tcPr>
          <w:p w:rsidR="00F25D5E" w:rsidRPr="00A6243A" w:rsidRDefault="00F25D5E" w:rsidP="00A6243A">
            <w:pPr>
              <w:tabs>
                <w:tab w:val="left" w:pos="103"/>
              </w:tabs>
              <w:spacing w:after="120"/>
              <w:ind w:right="30"/>
              <w:rPr>
                <w:rFonts w:ascii="Times New Roman" w:hAnsi="Times New Roman" w:cs="Times New Roman"/>
                <w:sz w:val="28"/>
                <w:szCs w:val="28"/>
              </w:rPr>
            </w:pPr>
            <w:r w:rsidRPr="00A6243A">
              <w:rPr>
                <w:rFonts w:ascii="Times New Roman" w:hAnsi="Times New Roman" w:cs="Times New Roman"/>
                <w:sz w:val="28"/>
                <w:szCs w:val="28"/>
              </w:rPr>
              <w:lastRenderedPageBreak/>
              <w:t xml:space="preserve">Призёр </w:t>
            </w:r>
            <w:r w:rsidR="00A6243A" w:rsidRPr="00A6243A">
              <w:rPr>
                <w:rFonts w:ascii="Times New Roman" w:hAnsi="Times New Roman" w:cs="Times New Roman"/>
                <w:sz w:val="28"/>
                <w:szCs w:val="28"/>
              </w:rPr>
              <w:t>2 степени</w:t>
            </w:r>
          </w:p>
        </w:tc>
        <w:tc>
          <w:tcPr>
            <w:tcW w:w="1588" w:type="dxa"/>
          </w:tcPr>
          <w:p w:rsidR="00F25D5E" w:rsidRPr="00A6243A" w:rsidRDefault="00F25D5E" w:rsidP="00A6243A">
            <w:pPr>
              <w:spacing w:after="120"/>
              <w:rPr>
                <w:rFonts w:ascii="Times New Roman" w:hAnsi="Times New Roman" w:cs="Times New Roman"/>
                <w:sz w:val="28"/>
                <w:szCs w:val="28"/>
              </w:rPr>
            </w:pPr>
            <w:r w:rsidRPr="00A6243A">
              <w:rPr>
                <w:rFonts w:ascii="Times New Roman" w:hAnsi="Times New Roman" w:cs="Times New Roman"/>
                <w:sz w:val="28"/>
                <w:szCs w:val="28"/>
              </w:rPr>
              <w:t>Полякова Варвара</w:t>
            </w:r>
          </w:p>
        </w:tc>
        <w:tc>
          <w:tcPr>
            <w:tcW w:w="2365" w:type="dxa"/>
          </w:tcPr>
          <w:p w:rsidR="00F25D5E" w:rsidRPr="00A6243A" w:rsidRDefault="00F25D5E" w:rsidP="00A6243A">
            <w:pPr>
              <w:spacing w:after="120"/>
              <w:rPr>
                <w:rFonts w:ascii="Times New Roman" w:hAnsi="Times New Roman" w:cs="Times New Roman"/>
                <w:sz w:val="28"/>
                <w:szCs w:val="28"/>
              </w:rPr>
            </w:pPr>
            <w:r w:rsidRPr="00A6243A">
              <w:rPr>
                <w:rFonts w:ascii="Times New Roman" w:hAnsi="Times New Roman" w:cs="Times New Roman"/>
                <w:sz w:val="28"/>
                <w:szCs w:val="28"/>
              </w:rPr>
              <w:t>Матвиенко Г.А.</w:t>
            </w:r>
          </w:p>
        </w:tc>
      </w:tr>
      <w:tr w:rsidR="00F25D5E" w:rsidRPr="00A6243A" w:rsidTr="00505CC2">
        <w:trPr>
          <w:trHeight w:val="381"/>
          <w:jc w:val="center"/>
        </w:trPr>
        <w:tc>
          <w:tcPr>
            <w:tcW w:w="4406"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lastRenderedPageBreak/>
              <w:t>Областная акция «Сдай макулатуру- спаси дерево»</w:t>
            </w:r>
          </w:p>
          <w:p w:rsidR="00F25D5E" w:rsidRPr="00A6243A" w:rsidRDefault="00A6243A" w:rsidP="00505CC2">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Номинация «Самая активная образ</w:t>
            </w:r>
            <w:r w:rsidR="00505CC2">
              <w:rPr>
                <w:rFonts w:ascii="Times New Roman" w:hAnsi="Times New Roman" w:cs="Times New Roman"/>
                <w:color w:val="000000"/>
                <w:sz w:val="28"/>
                <w:szCs w:val="28"/>
              </w:rPr>
              <w:t xml:space="preserve">овательная организация акции» - </w:t>
            </w:r>
            <w:r w:rsidRPr="00A6243A">
              <w:rPr>
                <w:rFonts w:ascii="Times New Roman" w:hAnsi="Times New Roman" w:cs="Times New Roman"/>
                <w:color w:val="000000"/>
                <w:sz w:val="28"/>
                <w:szCs w:val="28"/>
              </w:rPr>
              <w:t>организация, сдавшая наибольшее количество макулатуры в ходе акции»</w:t>
            </w:r>
          </w:p>
        </w:tc>
        <w:tc>
          <w:tcPr>
            <w:tcW w:w="1559" w:type="dxa"/>
          </w:tcPr>
          <w:p w:rsidR="00F25D5E" w:rsidRPr="00A6243A" w:rsidRDefault="00A6243A" w:rsidP="00A6243A">
            <w:pPr>
              <w:spacing w:after="120"/>
              <w:rPr>
                <w:rFonts w:ascii="Times New Roman" w:hAnsi="Times New Roman" w:cs="Times New Roman"/>
                <w:sz w:val="28"/>
                <w:szCs w:val="28"/>
              </w:rPr>
            </w:pPr>
            <w:r w:rsidRPr="00A6243A">
              <w:rPr>
                <w:rFonts w:ascii="Times New Roman" w:hAnsi="Times New Roman" w:cs="Times New Roman"/>
                <w:sz w:val="28"/>
                <w:szCs w:val="28"/>
              </w:rPr>
              <w:t>3 место</w:t>
            </w:r>
          </w:p>
        </w:tc>
        <w:tc>
          <w:tcPr>
            <w:tcW w:w="1588" w:type="dxa"/>
          </w:tcPr>
          <w:p w:rsidR="00F25D5E" w:rsidRPr="00A6243A" w:rsidRDefault="00A6243A" w:rsidP="00A6243A">
            <w:pPr>
              <w:spacing w:after="120"/>
              <w:rPr>
                <w:rFonts w:ascii="Times New Roman" w:hAnsi="Times New Roman" w:cs="Times New Roman"/>
                <w:color w:val="000000"/>
                <w:sz w:val="28"/>
                <w:szCs w:val="28"/>
              </w:rPr>
            </w:pPr>
            <w:r w:rsidRPr="00A6243A">
              <w:rPr>
                <w:rFonts w:ascii="Times New Roman" w:hAnsi="Times New Roman" w:cs="Times New Roman"/>
                <w:color w:val="000000"/>
                <w:sz w:val="28"/>
                <w:szCs w:val="28"/>
              </w:rPr>
              <w:t>школа</w:t>
            </w:r>
          </w:p>
        </w:tc>
        <w:tc>
          <w:tcPr>
            <w:tcW w:w="2365" w:type="dxa"/>
          </w:tcPr>
          <w:p w:rsidR="00F25D5E" w:rsidRPr="00A6243A" w:rsidRDefault="00A6243A" w:rsidP="00A6243A">
            <w:pPr>
              <w:spacing w:after="120"/>
              <w:rPr>
                <w:rFonts w:ascii="Times New Roman" w:hAnsi="Times New Roman" w:cs="Times New Roman"/>
                <w:sz w:val="28"/>
                <w:szCs w:val="28"/>
              </w:rPr>
            </w:pPr>
            <w:r w:rsidRPr="00A6243A">
              <w:rPr>
                <w:rFonts w:ascii="Times New Roman" w:hAnsi="Times New Roman" w:cs="Times New Roman"/>
                <w:sz w:val="28"/>
                <w:szCs w:val="28"/>
              </w:rPr>
              <w:t>Савина Г. М.</w:t>
            </w:r>
          </w:p>
        </w:tc>
      </w:tr>
      <w:tr w:rsidR="00A6243A" w:rsidRPr="00A6243A" w:rsidTr="00505CC2">
        <w:trPr>
          <w:trHeight w:val="381"/>
          <w:jc w:val="center"/>
        </w:trPr>
        <w:tc>
          <w:tcPr>
            <w:tcW w:w="4406" w:type="dxa"/>
          </w:tcPr>
          <w:p w:rsidR="00A6243A" w:rsidRPr="00A6243A" w:rsidRDefault="00A6243A" w:rsidP="00A6243A">
            <w:pPr>
              <w:shd w:val="clear" w:color="auto" w:fill="FFFFFF"/>
              <w:spacing w:after="120"/>
              <w:rPr>
                <w:rFonts w:ascii="Times New Roman" w:hAnsi="Times New Roman" w:cs="Times New Roman"/>
                <w:color w:val="000000"/>
                <w:sz w:val="28"/>
                <w:szCs w:val="28"/>
              </w:rPr>
            </w:pPr>
            <w:r w:rsidRPr="00A6243A">
              <w:rPr>
                <w:rFonts w:ascii="Times New Roman" w:eastAsia="Calibri" w:hAnsi="Times New Roman" w:cs="Times New Roman"/>
                <w:sz w:val="28"/>
                <w:szCs w:val="28"/>
              </w:rPr>
              <w:t xml:space="preserve">Областной конкурс обучающихся на знание государственных и региональных символов и атрибутов РФ «Моя Белгородчина – моя Россия» </w:t>
            </w:r>
            <w:r>
              <w:rPr>
                <w:rFonts w:ascii="Times New Roman" w:eastAsia="Calibri" w:hAnsi="Times New Roman" w:cs="Times New Roman"/>
                <w:sz w:val="28"/>
                <w:szCs w:val="28"/>
              </w:rPr>
              <w:t xml:space="preserve"> </w:t>
            </w:r>
          </w:p>
        </w:tc>
        <w:tc>
          <w:tcPr>
            <w:tcW w:w="1559" w:type="dxa"/>
          </w:tcPr>
          <w:p w:rsidR="00A6243A" w:rsidRPr="00A6243A" w:rsidRDefault="00A6243A" w:rsidP="00A6243A">
            <w:pPr>
              <w:spacing w:after="120"/>
              <w:rPr>
                <w:rFonts w:ascii="Times New Roman" w:hAnsi="Times New Roman" w:cs="Times New Roman"/>
                <w:sz w:val="28"/>
                <w:szCs w:val="28"/>
              </w:rPr>
            </w:pPr>
            <w:r w:rsidRPr="00A6243A">
              <w:rPr>
                <w:rFonts w:ascii="Times New Roman" w:hAnsi="Times New Roman" w:cs="Times New Roman"/>
                <w:sz w:val="28"/>
                <w:szCs w:val="28"/>
              </w:rPr>
              <w:t xml:space="preserve">1 место </w:t>
            </w:r>
          </w:p>
        </w:tc>
        <w:tc>
          <w:tcPr>
            <w:tcW w:w="1588" w:type="dxa"/>
          </w:tcPr>
          <w:p w:rsidR="00A6243A" w:rsidRPr="00A6243A" w:rsidRDefault="00A6243A" w:rsidP="00A6243A">
            <w:pPr>
              <w:spacing w:after="120"/>
              <w:rPr>
                <w:rFonts w:ascii="Times New Roman" w:hAnsi="Times New Roman" w:cs="Times New Roman"/>
                <w:color w:val="000000"/>
                <w:sz w:val="28"/>
                <w:szCs w:val="28"/>
              </w:rPr>
            </w:pPr>
            <w:r w:rsidRPr="00A6243A">
              <w:rPr>
                <w:rFonts w:ascii="Times New Roman" w:eastAsia="Calibri" w:hAnsi="Times New Roman" w:cs="Times New Roman"/>
                <w:sz w:val="28"/>
                <w:szCs w:val="28"/>
              </w:rPr>
              <w:t>Борзых Дарья</w:t>
            </w:r>
          </w:p>
        </w:tc>
        <w:tc>
          <w:tcPr>
            <w:tcW w:w="2365" w:type="dxa"/>
          </w:tcPr>
          <w:p w:rsidR="00A6243A" w:rsidRPr="00A6243A" w:rsidRDefault="00A6243A" w:rsidP="00A6243A">
            <w:pPr>
              <w:spacing w:after="120"/>
              <w:rPr>
                <w:rFonts w:ascii="Times New Roman" w:hAnsi="Times New Roman" w:cs="Times New Roman"/>
                <w:sz w:val="28"/>
                <w:szCs w:val="28"/>
              </w:rPr>
            </w:pPr>
            <w:r w:rsidRPr="00A6243A">
              <w:rPr>
                <w:rFonts w:ascii="Times New Roman" w:hAnsi="Times New Roman" w:cs="Times New Roman"/>
                <w:sz w:val="28"/>
                <w:szCs w:val="28"/>
              </w:rPr>
              <w:t>Гусакова Г.А.</w:t>
            </w:r>
          </w:p>
        </w:tc>
      </w:tr>
      <w:tr w:rsidR="00A6243A" w:rsidRPr="00A6243A" w:rsidTr="00505CC2">
        <w:trPr>
          <w:trHeight w:val="381"/>
          <w:jc w:val="center"/>
        </w:trPr>
        <w:tc>
          <w:tcPr>
            <w:tcW w:w="4406" w:type="dxa"/>
          </w:tcPr>
          <w:p w:rsidR="00A6243A" w:rsidRPr="00A6243A" w:rsidRDefault="00A6243A" w:rsidP="00A6243A">
            <w:pPr>
              <w:spacing w:after="120"/>
              <w:rPr>
                <w:rFonts w:ascii="Times New Roman" w:eastAsia="Calibri" w:hAnsi="Times New Roman" w:cs="Times New Roman"/>
                <w:sz w:val="28"/>
                <w:szCs w:val="28"/>
              </w:rPr>
            </w:pPr>
            <w:r w:rsidRPr="00A6243A">
              <w:rPr>
                <w:rFonts w:ascii="Times New Roman" w:eastAsia="Calibri" w:hAnsi="Times New Roman" w:cs="Times New Roman"/>
                <w:sz w:val="28"/>
                <w:szCs w:val="28"/>
              </w:rPr>
              <w:t>Всероссийская интеллектуальная игра РИСК</w:t>
            </w:r>
          </w:p>
        </w:tc>
        <w:tc>
          <w:tcPr>
            <w:tcW w:w="1559" w:type="dxa"/>
          </w:tcPr>
          <w:p w:rsidR="00A6243A" w:rsidRPr="00A6243A" w:rsidRDefault="00A6243A" w:rsidP="00A6243A">
            <w:pPr>
              <w:spacing w:after="120"/>
              <w:rPr>
                <w:rFonts w:ascii="Times New Roman" w:eastAsia="Calibri" w:hAnsi="Times New Roman" w:cs="Times New Roman"/>
                <w:sz w:val="28"/>
                <w:szCs w:val="28"/>
              </w:rPr>
            </w:pPr>
            <w:r w:rsidRPr="00A6243A">
              <w:rPr>
                <w:rFonts w:ascii="Times New Roman" w:eastAsia="Calibri" w:hAnsi="Times New Roman" w:cs="Times New Roman"/>
                <w:sz w:val="28"/>
                <w:szCs w:val="28"/>
              </w:rPr>
              <w:t>1 место</w:t>
            </w:r>
          </w:p>
        </w:tc>
        <w:tc>
          <w:tcPr>
            <w:tcW w:w="1588" w:type="dxa"/>
          </w:tcPr>
          <w:p w:rsidR="00A6243A" w:rsidRPr="00A6243A" w:rsidRDefault="00A6243A" w:rsidP="00A6243A">
            <w:pPr>
              <w:spacing w:after="120"/>
              <w:rPr>
                <w:rFonts w:ascii="Times New Roman" w:eastAsia="Calibri" w:hAnsi="Times New Roman" w:cs="Times New Roman"/>
                <w:sz w:val="28"/>
                <w:szCs w:val="28"/>
              </w:rPr>
            </w:pPr>
            <w:r w:rsidRPr="00A6243A">
              <w:rPr>
                <w:rFonts w:ascii="Times New Roman" w:eastAsia="Calibri" w:hAnsi="Times New Roman" w:cs="Times New Roman"/>
                <w:sz w:val="28"/>
                <w:szCs w:val="28"/>
              </w:rPr>
              <w:t>Команда ПУШКАЛЯТА</w:t>
            </w:r>
          </w:p>
        </w:tc>
        <w:tc>
          <w:tcPr>
            <w:tcW w:w="2365" w:type="dxa"/>
          </w:tcPr>
          <w:p w:rsidR="00A6243A" w:rsidRPr="00A6243A" w:rsidRDefault="00A6243A" w:rsidP="00A6243A">
            <w:pPr>
              <w:spacing w:after="120"/>
              <w:rPr>
                <w:rFonts w:ascii="Times New Roman" w:hAnsi="Times New Roman" w:cs="Times New Roman"/>
                <w:sz w:val="28"/>
                <w:szCs w:val="28"/>
              </w:rPr>
            </w:pPr>
          </w:p>
        </w:tc>
      </w:tr>
      <w:tr w:rsidR="00A6243A" w:rsidRPr="00A6243A" w:rsidTr="00505CC2">
        <w:trPr>
          <w:trHeight w:val="381"/>
          <w:jc w:val="center"/>
        </w:trPr>
        <w:tc>
          <w:tcPr>
            <w:tcW w:w="4406" w:type="dxa"/>
          </w:tcPr>
          <w:p w:rsidR="00A6243A" w:rsidRPr="00A6243A" w:rsidRDefault="00A6243A" w:rsidP="00A6243A">
            <w:pPr>
              <w:pStyle w:val="Default"/>
              <w:rPr>
                <w:sz w:val="28"/>
                <w:szCs w:val="28"/>
              </w:rPr>
            </w:pPr>
            <w:r w:rsidRPr="00A6243A">
              <w:rPr>
                <w:sz w:val="28"/>
                <w:szCs w:val="28"/>
              </w:rPr>
              <w:t xml:space="preserve">Региональный заочный </w:t>
            </w:r>
            <w:r w:rsidRPr="00A6243A">
              <w:rPr>
                <w:bCs/>
                <w:sz w:val="28"/>
                <w:szCs w:val="28"/>
              </w:rPr>
              <w:t xml:space="preserve">конкурс проектно-исследовательских работ для обучающихся 7-9 классов (предметы естественно-научного, математического цикла и технологии) </w:t>
            </w:r>
          </w:p>
        </w:tc>
        <w:tc>
          <w:tcPr>
            <w:tcW w:w="1559" w:type="dxa"/>
          </w:tcPr>
          <w:p w:rsidR="00A6243A" w:rsidRPr="00A6243A" w:rsidRDefault="00A6243A" w:rsidP="00A6243A">
            <w:pPr>
              <w:rPr>
                <w:rFonts w:ascii="Times New Roman" w:eastAsia="Calibri" w:hAnsi="Times New Roman" w:cs="Times New Roman"/>
                <w:sz w:val="28"/>
                <w:szCs w:val="28"/>
              </w:rPr>
            </w:pPr>
            <w:r w:rsidRPr="00A6243A">
              <w:rPr>
                <w:rFonts w:eastAsia="Calibri"/>
                <w:sz w:val="28"/>
                <w:szCs w:val="28"/>
              </w:rPr>
              <w:t xml:space="preserve"> </w:t>
            </w:r>
            <w:r w:rsidRPr="00A6243A">
              <w:rPr>
                <w:rFonts w:ascii="Times New Roman" w:eastAsia="Calibri" w:hAnsi="Times New Roman" w:cs="Times New Roman"/>
                <w:sz w:val="28"/>
                <w:szCs w:val="28"/>
              </w:rPr>
              <w:t>1 место</w:t>
            </w:r>
          </w:p>
        </w:tc>
        <w:tc>
          <w:tcPr>
            <w:tcW w:w="1588" w:type="dxa"/>
          </w:tcPr>
          <w:p w:rsidR="00A6243A" w:rsidRPr="00A6243A" w:rsidRDefault="00A6243A" w:rsidP="00A6243A">
            <w:pPr>
              <w:spacing w:after="120"/>
              <w:rPr>
                <w:rFonts w:ascii="Times New Roman" w:eastAsia="Calibri" w:hAnsi="Times New Roman" w:cs="Times New Roman"/>
                <w:sz w:val="28"/>
                <w:szCs w:val="28"/>
              </w:rPr>
            </w:pPr>
            <w:r w:rsidRPr="00A6243A">
              <w:rPr>
                <w:rFonts w:ascii="Times New Roman" w:eastAsia="Calibri" w:hAnsi="Times New Roman" w:cs="Times New Roman"/>
                <w:sz w:val="28"/>
                <w:szCs w:val="28"/>
              </w:rPr>
              <w:t>Каверина Дарья</w:t>
            </w:r>
          </w:p>
        </w:tc>
        <w:tc>
          <w:tcPr>
            <w:tcW w:w="2365" w:type="dxa"/>
          </w:tcPr>
          <w:p w:rsidR="00A6243A" w:rsidRPr="00A6243A" w:rsidRDefault="00A6243A" w:rsidP="00A6243A">
            <w:pPr>
              <w:spacing w:after="120"/>
              <w:rPr>
                <w:rFonts w:ascii="Times New Roman" w:hAnsi="Times New Roman" w:cs="Times New Roman"/>
                <w:sz w:val="28"/>
                <w:szCs w:val="28"/>
              </w:rPr>
            </w:pPr>
            <w:r w:rsidRPr="00A6243A">
              <w:rPr>
                <w:rFonts w:ascii="Times New Roman" w:hAnsi="Times New Roman" w:cs="Times New Roman"/>
                <w:sz w:val="28"/>
                <w:szCs w:val="28"/>
              </w:rPr>
              <w:t>Гречухина Н.В.</w:t>
            </w:r>
          </w:p>
        </w:tc>
      </w:tr>
    </w:tbl>
    <w:p w:rsidR="00A64B45" w:rsidRPr="00FF1F93" w:rsidRDefault="00A64B45" w:rsidP="00FF1F93">
      <w:pPr>
        <w:spacing w:after="0" w:line="240" w:lineRule="auto"/>
        <w:jc w:val="both"/>
        <w:rPr>
          <w:rFonts w:ascii="Times New Roman" w:hAnsi="Times New Roman" w:cs="Times New Roman"/>
          <w:sz w:val="28"/>
          <w:szCs w:val="28"/>
        </w:rPr>
      </w:pPr>
    </w:p>
    <w:p w:rsidR="00A64B45" w:rsidRPr="00587889" w:rsidRDefault="00A64B45" w:rsidP="00624146">
      <w:pPr>
        <w:spacing w:after="0" w:line="240" w:lineRule="auto"/>
        <w:jc w:val="center"/>
        <w:rPr>
          <w:rFonts w:ascii="Times New Roman" w:hAnsi="Times New Roman" w:cs="Times New Roman"/>
          <w:b/>
          <w:sz w:val="28"/>
          <w:szCs w:val="28"/>
        </w:rPr>
      </w:pPr>
      <w:r w:rsidRPr="00587889">
        <w:rPr>
          <w:rFonts w:ascii="Times New Roman" w:hAnsi="Times New Roman" w:cs="Times New Roman"/>
          <w:b/>
          <w:sz w:val="28"/>
          <w:szCs w:val="28"/>
        </w:rPr>
        <w:t>Победители и призёры муниципального этапа конкурсов</w:t>
      </w:r>
    </w:p>
    <w:p w:rsidR="00624146" w:rsidRPr="00FF1F93" w:rsidRDefault="00624146" w:rsidP="00624146">
      <w:pPr>
        <w:spacing w:after="0" w:line="240" w:lineRule="auto"/>
        <w:jc w:val="center"/>
        <w:rPr>
          <w:rFonts w:ascii="Times New Roman" w:hAnsi="Times New Roman" w:cs="Times New Roman"/>
          <w:sz w:val="28"/>
          <w:szCs w:val="28"/>
        </w:rPr>
      </w:pPr>
    </w:p>
    <w:tbl>
      <w:tblPr>
        <w:tblStyle w:val="a3"/>
        <w:tblW w:w="0" w:type="auto"/>
        <w:jc w:val="center"/>
        <w:tblLayout w:type="fixed"/>
        <w:tblLook w:val="0000" w:firstRow="0" w:lastRow="0" w:firstColumn="0" w:lastColumn="0" w:noHBand="0" w:noVBand="0"/>
      </w:tblPr>
      <w:tblGrid>
        <w:gridCol w:w="562"/>
        <w:gridCol w:w="4117"/>
        <w:gridCol w:w="567"/>
        <w:gridCol w:w="1985"/>
        <w:gridCol w:w="2545"/>
      </w:tblGrid>
      <w:tr w:rsidR="00A64B45" w:rsidRPr="00A6243A" w:rsidTr="00505CC2">
        <w:trPr>
          <w:trHeight w:val="352"/>
          <w:jc w:val="center"/>
        </w:trPr>
        <w:tc>
          <w:tcPr>
            <w:tcW w:w="562" w:type="dxa"/>
          </w:tcPr>
          <w:p w:rsidR="00A64B45" w:rsidRPr="00A6243A" w:rsidRDefault="00A64B45"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 п/п </w:t>
            </w:r>
          </w:p>
        </w:tc>
        <w:tc>
          <w:tcPr>
            <w:tcW w:w="4117" w:type="dxa"/>
          </w:tcPr>
          <w:p w:rsidR="00A64B45" w:rsidRPr="00A6243A" w:rsidRDefault="00A64B45"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Название конкурса </w:t>
            </w:r>
          </w:p>
        </w:tc>
        <w:tc>
          <w:tcPr>
            <w:tcW w:w="567" w:type="dxa"/>
          </w:tcPr>
          <w:p w:rsidR="00A64B45" w:rsidRPr="00A6243A" w:rsidRDefault="00A64B45"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Статус </w:t>
            </w:r>
          </w:p>
        </w:tc>
        <w:tc>
          <w:tcPr>
            <w:tcW w:w="1985" w:type="dxa"/>
          </w:tcPr>
          <w:p w:rsidR="00A64B45" w:rsidRPr="00A6243A" w:rsidRDefault="00A64B45"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ФИ участника </w:t>
            </w:r>
          </w:p>
        </w:tc>
        <w:tc>
          <w:tcPr>
            <w:tcW w:w="2545" w:type="dxa"/>
          </w:tcPr>
          <w:p w:rsidR="00A64B45" w:rsidRPr="00A6243A" w:rsidRDefault="00A64B45"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Реквизиты приказа управления образования </w:t>
            </w:r>
          </w:p>
        </w:tc>
      </w:tr>
      <w:tr w:rsidR="00F25D5E" w:rsidRPr="00A6243A" w:rsidTr="00505CC2">
        <w:trPr>
          <w:trHeight w:val="100"/>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1 </w:t>
            </w:r>
          </w:p>
        </w:tc>
        <w:tc>
          <w:tcPr>
            <w:tcW w:w="4117" w:type="dxa"/>
          </w:tcPr>
          <w:p w:rsidR="00F25D5E" w:rsidRPr="00A6243A" w:rsidRDefault="00F25D5E" w:rsidP="00A6243A">
            <w:pPr>
              <w:pStyle w:val="12"/>
              <w:shd w:val="clear" w:color="auto" w:fill="auto"/>
              <w:spacing w:line="240" w:lineRule="auto"/>
              <w:rPr>
                <w:b/>
                <w:sz w:val="28"/>
                <w:szCs w:val="28"/>
              </w:rPr>
            </w:pPr>
            <w:r w:rsidRPr="00A6243A">
              <w:rPr>
                <w:sz w:val="28"/>
                <w:szCs w:val="28"/>
              </w:rPr>
              <w:t xml:space="preserve">Районный </w:t>
            </w:r>
            <w:r w:rsidR="00A6243A" w:rsidRPr="00A6243A">
              <w:rPr>
                <w:color w:val="000000"/>
                <w:sz w:val="28"/>
                <w:szCs w:val="28"/>
              </w:rPr>
              <w:t xml:space="preserve">этап </w:t>
            </w:r>
            <w:r w:rsidR="00A6243A" w:rsidRPr="00A6243A">
              <w:rPr>
                <w:sz w:val="28"/>
                <w:szCs w:val="28"/>
              </w:rPr>
              <w:t>областной</w:t>
            </w:r>
            <w:r w:rsidRPr="00A6243A">
              <w:rPr>
                <w:sz w:val="28"/>
                <w:szCs w:val="28"/>
              </w:rPr>
              <w:t xml:space="preserve"> </w:t>
            </w:r>
            <w:r w:rsidR="00A6243A" w:rsidRPr="00A6243A">
              <w:rPr>
                <w:bCs/>
                <w:sz w:val="28"/>
                <w:szCs w:val="28"/>
              </w:rPr>
              <w:t>выставки выгоночных</w:t>
            </w:r>
            <w:r w:rsidRPr="00A6243A">
              <w:rPr>
                <w:sz w:val="28"/>
                <w:szCs w:val="28"/>
              </w:rPr>
              <w:t xml:space="preserve">  </w:t>
            </w:r>
          </w:p>
          <w:p w:rsidR="00F25D5E" w:rsidRPr="00A6243A" w:rsidRDefault="00F25D5E" w:rsidP="00A6243A">
            <w:pPr>
              <w:rPr>
                <w:rFonts w:ascii="Times New Roman" w:hAnsi="Times New Roman" w:cs="Times New Roman"/>
                <w:bCs/>
                <w:sz w:val="28"/>
                <w:szCs w:val="28"/>
              </w:rPr>
            </w:pPr>
            <w:r w:rsidRPr="00A6243A">
              <w:rPr>
                <w:rFonts w:ascii="Times New Roman" w:hAnsi="Times New Roman" w:cs="Times New Roman"/>
                <w:sz w:val="28"/>
                <w:szCs w:val="28"/>
              </w:rPr>
              <w:t>цветочно–декоративных  растений</w:t>
            </w:r>
            <w:r w:rsidR="00A6243A">
              <w:rPr>
                <w:rFonts w:ascii="Times New Roman" w:hAnsi="Times New Roman" w:cs="Times New Roman"/>
                <w:sz w:val="28"/>
                <w:szCs w:val="28"/>
              </w:rPr>
              <w:t xml:space="preserve">   </w:t>
            </w:r>
            <w:r w:rsidRPr="00A6243A">
              <w:rPr>
                <w:rFonts w:ascii="Times New Roman" w:hAnsi="Times New Roman" w:cs="Times New Roman"/>
                <w:spacing w:val="-5"/>
                <w:sz w:val="28"/>
                <w:szCs w:val="28"/>
                <w:lang w:bidi="he-IL"/>
              </w:rPr>
              <w:t>«Приближая  дыхание   весны…»</w:t>
            </w:r>
            <w:r w:rsidRPr="00A6243A">
              <w:rPr>
                <w:rFonts w:ascii="Times New Roman" w:hAnsi="Times New Roman" w:cs="Times New Roman"/>
                <w:sz w:val="28"/>
                <w:szCs w:val="28"/>
              </w:rPr>
              <w:t xml:space="preserve"> номинация «Зеленые  оазисы»:</w:t>
            </w:r>
          </w:p>
        </w:tc>
        <w:tc>
          <w:tcPr>
            <w:tcW w:w="567" w:type="dxa"/>
          </w:tcPr>
          <w:p w:rsidR="00F25D5E" w:rsidRPr="00A6243A" w:rsidRDefault="00F25D5E" w:rsidP="00A6243A">
            <w:pPr>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2</w:t>
            </w:r>
          </w:p>
        </w:tc>
        <w:tc>
          <w:tcPr>
            <w:tcW w:w="1985" w:type="dxa"/>
          </w:tcPr>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Казанская Виктория</w:t>
            </w:r>
          </w:p>
        </w:tc>
        <w:tc>
          <w:tcPr>
            <w:tcW w:w="2545" w:type="dxa"/>
          </w:tcPr>
          <w:p w:rsidR="00F25D5E" w:rsidRPr="00A6243A" w:rsidRDefault="00F25D5E" w:rsidP="00A6243A">
            <w:pPr>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приказ управления образования</w:t>
            </w:r>
          </w:p>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 «04»   марта  2019    года № 265</w:t>
            </w:r>
          </w:p>
        </w:tc>
      </w:tr>
      <w:tr w:rsidR="00F25D5E" w:rsidRPr="00A6243A" w:rsidTr="00505CC2">
        <w:trPr>
          <w:trHeight w:val="100"/>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2 </w:t>
            </w:r>
          </w:p>
        </w:tc>
        <w:tc>
          <w:tcPr>
            <w:tcW w:w="4117" w:type="dxa"/>
          </w:tcPr>
          <w:p w:rsidR="00F25D5E" w:rsidRPr="00A6243A" w:rsidRDefault="00F25D5E" w:rsidP="00A6243A">
            <w:pPr>
              <w:pStyle w:val="paragraph"/>
              <w:spacing w:before="0" w:beforeAutospacing="0" w:after="0" w:afterAutospacing="0"/>
              <w:jc w:val="both"/>
              <w:textAlignment w:val="baseline"/>
              <w:rPr>
                <w:sz w:val="28"/>
                <w:szCs w:val="28"/>
              </w:rPr>
            </w:pPr>
            <w:r w:rsidRPr="00A6243A">
              <w:rPr>
                <w:rStyle w:val="normaltextrun"/>
                <w:bCs/>
                <w:sz w:val="28"/>
                <w:szCs w:val="28"/>
              </w:rPr>
              <w:t xml:space="preserve">Муниципальный  этап </w:t>
            </w:r>
            <w:r w:rsidRPr="00A6243A">
              <w:rPr>
                <w:rStyle w:val="contextualspellingandgrammarerror"/>
                <w:bCs/>
                <w:sz w:val="28"/>
                <w:szCs w:val="28"/>
              </w:rPr>
              <w:t>регионального  конкурса</w:t>
            </w:r>
            <w:r w:rsidRPr="00A6243A">
              <w:rPr>
                <w:rStyle w:val="normaltextrun"/>
                <w:bCs/>
                <w:sz w:val="28"/>
                <w:szCs w:val="28"/>
              </w:rPr>
              <w:t> творческих </w:t>
            </w:r>
            <w:r w:rsidRPr="00A6243A">
              <w:rPr>
                <w:rStyle w:val="eop"/>
                <w:sz w:val="28"/>
                <w:szCs w:val="28"/>
              </w:rPr>
              <w:t> </w:t>
            </w:r>
            <w:r w:rsidRPr="00A6243A">
              <w:rPr>
                <w:rStyle w:val="normaltextrun"/>
                <w:bCs/>
                <w:sz w:val="28"/>
                <w:szCs w:val="28"/>
              </w:rPr>
              <w:t>работ «Доброжелательная школа»</w:t>
            </w:r>
            <w:r w:rsidRPr="00A6243A">
              <w:rPr>
                <w:rStyle w:val="eop"/>
                <w:sz w:val="28"/>
                <w:szCs w:val="28"/>
              </w:rPr>
              <w:t> </w:t>
            </w:r>
          </w:p>
        </w:tc>
        <w:tc>
          <w:tcPr>
            <w:tcW w:w="567" w:type="dxa"/>
          </w:tcPr>
          <w:p w:rsidR="00F25D5E" w:rsidRPr="00A6243A" w:rsidRDefault="00F25D5E" w:rsidP="00A6243A">
            <w:pPr>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2</w:t>
            </w:r>
          </w:p>
        </w:tc>
        <w:tc>
          <w:tcPr>
            <w:tcW w:w="1985" w:type="dxa"/>
          </w:tcPr>
          <w:p w:rsidR="00F25D5E" w:rsidRPr="00A6243A" w:rsidRDefault="00F25D5E" w:rsidP="00A6243A">
            <w:pPr>
              <w:rPr>
                <w:rFonts w:ascii="Times New Roman" w:hAnsi="Times New Roman" w:cs="Times New Roman"/>
                <w:sz w:val="28"/>
                <w:szCs w:val="28"/>
              </w:rPr>
            </w:pPr>
            <w:r w:rsidRPr="00A6243A">
              <w:rPr>
                <w:rStyle w:val="normaltextrun"/>
                <w:rFonts w:ascii="Times New Roman" w:hAnsi="Times New Roman" w:cs="Times New Roman"/>
                <w:color w:val="000000"/>
                <w:sz w:val="28"/>
                <w:szCs w:val="28"/>
              </w:rPr>
              <w:t>Калашник Татьяна</w:t>
            </w:r>
            <w:r w:rsidRPr="00A6243A">
              <w:rPr>
                <w:rStyle w:val="eop"/>
                <w:rFonts w:ascii="Times New Roman" w:hAnsi="Times New Roman" w:cs="Times New Roman"/>
                <w:color w:val="000000"/>
                <w:sz w:val="28"/>
                <w:szCs w:val="28"/>
              </w:rPr>
              <w:t> </w:t>
            </w:r>
          </w:p>
        </w:tc>
        <w:tc>
          <w:tcPr>
            <w:tcW w:w="2545" w:type="dxa"/>
          </w:tcPr>
          <w:p w:rsidR="00F25D5E" w:rsidRPr="00A6243A" w:rsidRDefault="00F25D5E" w:rsidP="00A6243A">
            <w:pPr>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приказ управления образования</w:t>
            </w:r>
          </w:p>
          <w:p w:rsidR="00F25D5E" w:rsidRPr="00A6243A" w:rsidRDefault="00F25D5E" w:rsidP="00A6243A">
            <w:pPr>
              <w:rPr>
                <w:rFonts w:ascii="Times New Roman" w:hAnsi="Times New Roman" w:cs="Times New Roman"/>
                <w:sz w:val="28"/>
                <w:szCs w:val="28"/>
              </w:rPr>
            </w:pPr>
            <w:r w:rsidRPr="00A6243A">
              <w:rPr>
                <w:rStyle w:val="normaltextrun"/>
                <w:rFonts w:ascii="Times New Roman" w:hAnsi="Times New Roman" w:cs="Times New Roman"/>
                <w:bCs/>
                <w:sz w:val="28"/>
                <w:szCs w:val="28"/>
              </w:rPr>
              <w:t>«</w:t>
            </w:r>
            <w:r w:rsidRPr="00A6243A">
              <w:rPr>
                <w:rStyle w:val="contextualspellingandgrammarerror"/>
                <w:rFonts w:ascii="Times New Roman" w:hAnsi="Times New Roman" w:cs="Times New Roman"/>
                <w:bCs/>
                <w:sz w:val="28"/>
                <w:szCs w:val="28"/>
              </w:rPr>
              <w:t>14»</w:t>
            </w:r>
            <w:r w:rsidRPr="00A6243A">
              <w:rPr>
                <w:rStyle w:val="normaltextrun"/>
                <w:rFonts w:ascii="Times New Roman" w:hAnsi="Times New Roman" w:cs="Times New Roman"/>
                <w:bCs/>
                <w:sz w:val="28"/>
                <w:szCs w:val="28"/>
              </w:rPr>
              <w:t>  марта  2019 № 317</w:t>
            </w:r>
            <w:r w:rsidRPr="00A6243A">
              <w:rPr>
                <w:rStyle w:val="eop"/>
                <w:rFonts w:ascii="Times New Roman" w:hAnsi="Times New Roman" w:cs="Times New Roman"/>
                <w:color w:val="000000"/>
                <w:sz w:val="28"/>
                <w:szCs w:val="28"/>
                <w:shd w:val="clear" w:color="auto" w:fill="FFFFFF"/>
              </w:rPr>
              <w:t> </w:t>
            </w:r>
          </w:p>
        </w:tc>
      </w:tr>
      <w:tr w:rsidR="00F25D5E" w:rsidRPr="00A6243A" w:rsidTr="00505CC2">
        <w:trPr>
          <w:trHeight w:val="227"/>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3 </w:t>
            </w:r>
          </w:p>
        </w:tc>
        <w:tc>
          <w:tcPr>
            <w:tcW w:w="4117" w:type="dxa"/>
          </w:tcPr>
          <w:p w:rsidR="00F25D5E" w:rsidRPr="00A6243A" w:rsidRDefault="00F25D5E" w:rsidP="00A6243A">
            <w:pPr>
              <w:pStyle w:val="paragraph"/>
              <w:spacing w:before="0" w:beforeAutospacing="0" w:after="0" w:afterAutospacing="0"/>
              <w:jc w:val="both"/>
              <w:textAlignment w:val="baseline"/>
              <w:rPr>
                <w:rStyle w:val="normaltextrun"/>
                <w:bCs/>
                <w:sz w:val="28"/>
                <w:szCs w:val="28"/>
              </w:rPr>
            </w:pPr>
            <w:r w:rsidRPr="00A6243A">
              <w:rPr>
                <w:rStyle w:val="normaltextrun"/>
                <w:bCs/>
                <w:sz w:val="28"/>
                <w:szCs w:val="28"/>
              </w:rPr>
              <w:t>Районная выставка-конкурс детского творчества «Родной природы красота -2019» номинация «Лесная скульптура»</w:t>
            </w:r>
          </w:p>
        </w:tc>
        <w:tc>
          <w:tcPr>
            <w:tcW w:w="567" w:type="dxa"/>
          </w:tcPr>
          <w:p w:rsidR="00F25D5E" w:rsidRPr="00A6243A" w:rsidRDefault="00F25D5E" w:rsidP="00A6243A">
            <w:pPr>
              <w:rPr>
                <w:rStyle w:val="normaltextrun"/>
                <w:rFonts w:ascii="Times New Roman" w:hAnsi="Times New Roman" w:cs="Times New Roman"/>
                <w:color w:val="000000"/>
                <w:sz w:val="28"/>
                <w:szCs w:val="28"/>
              </w:rPr>
            </w:pPr>
            <w:r w:rsidRPr="00A6243A">
              <w:rPr>
                <w:rStyle w:val="normaltextrun"/>
                <w:rFonts w:ascii="Times New Roman" w:hAnsi="Times New Roman" w:cs="Times New Roman"/>
                <w:color w:val="000000"/>
                <w:sz w:val="28"/>
                <w:szCs w:val="28"/>
              </w:rPr>
              <w:t>2</w:t>
            </w:r>
          </w:p>
        </w:tc>
        <w:tc>
          <w:tcPr>
            <w:tcW w:w="1985" w:type="dxa"/>
          </w:tcPr>
          <w:p w:rsidR="00F25D5E" w:rsidRPr="00A6243A" w:rsidRDefault="00F25D5E" w:rsidP="00A6243A">
            <w:pPr>
              <w:rPr>
                <w:rFonts w:ascii="Times New Roman" w:hAnsi="Times New Roman" w:cs="Times New Roman"/>
                <w:sz w:val="28"/>
                <w:szCs w:val="28"/>
              </w:rPr>
            </w:pPr>
            <w:r w:rsidRPr="00A6243A">
              <w:rPr>
                <w:rStyle w:val="normaltextrun"/>
                <w:rFonts w:ascii="Times New Roman" w:hAnsi="Times New Roman" w:cs="Times New Roman"/>
                <w:color w:val="000000"/>
                <w:sz w:val="28"/>
                <w:szCs w:val="28"/>
              </w:rPr>
              <w:t>Шевцов Даниил</w:t>
            </w:r>
          </w:p>
        </w:tc>
        <w:tc>
          <w:tcPr>
            <w:tcW w:w="2545" w:type="dxa"/>
          </w:tcPr>
          <w:p w:rsidR="00F25D5E" w:rsidRPr="00A6243A" w:rsidRDefault="00F25D5E" w:rsidP="00A6243A">
            <w:pPr>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приказ управления образования</w:t>
            </w:r>
          </w:p>
          <w:p w:rsidR="00D45319" w:rsidRPr="00A6243A" w:rsidRDefault="00F25D5E" w:rsidP="00A6243A">
            <w:pPr>
              <w:rPr>
                <w:rStyle w:val="normaltextrun"/>
                <w:rFonts w:ascii="Times New Roman" w:hAnsi="Times New Roman" w:cs="Times New Roman"/>
                <w:bCs/>
                <w:sz w:val="28"/>
                <w:szCs w:val="28"/>
              </w:rPr>
            </w:pPr>
            <w:r w:rsidRPr="00A6243A">
              <w:rPr>
                <w:rStyle w:val="normaltextrun"/>
                <w:rFonts w:ascii="Times New Roman" w:hAnsi="Times New Roman" w:cs="Times New Roman"/>
                <w:bCs/>
                <w:sz w:val="28"/>
                <w:szCs w:val="28"/>
              </w:rPr>
              <w:t>«</w:t>
            </w:r>
            <w:r w:rsidR="00A6243A" w:rsidRPr="00A6243A">
              <w:rPr>
                <w:rStyle w:val="contextualspellingandgrammarerror"/>
                <w:rFonts w:ascii="Times New Roman" w:hAnsi="Times New Roman" w:cs="Times New Roman"/>
                <w:bCs/>
                <w:sz w:val="28"/>
                <w:szCs w:val="28"/>
              </w:rPr>
              <w:t>20»</w:t>
            </w:r>
            <w:r w:rsidR="00A6243A" w:rsidRPr="00A6243A">
              <w:rPr>
                <w:rStyle w:val="normaltextrun"/>
                <w:rFonts w:ascii="Times New Roman" w:hAnsi="Times New Roman" w:cs="Times New Roman"/>
                <w:bCs/>
                <w:sz w:val="28"/>
                <w:szCs w:val="28"/>
              </w:rPr>
              <w:t xml:space="preserve"> марта</w:t>
            </w:r>
            <w:r w:rsidR="00505CC2">
              <w:rPr>
                <w:rStyle w:val="normaltextrun"/>
                <w:rFonts w:ascii="Times New Roman" w:hAnsi="Times New Roman" w:cs="Times New Roman"/>
                <w:bCs/>
                <w:sz w:val="28"/>
                <w:szCs w:val="28"/>
              </w:rPr>
              <w:t> </w:t>
            </w:r>
            <w:r w:rsidRPr="00A6243A">
              <w:rPr>
                <w:rStyle w:val="normaltextrun"/>
                <w:rFonts w:ascii="Times New Roman" w:hAnsi="Times New Roman" w:cs="Times New Roman"/>
                <w:bCs/>
                <w:sz w:val="28"/>
                <w:szCs w:val="28"/>
              </w:rPr>
              <w:t>2019 </w:t>
            </w:r>
          </w:p>
          <w:p w:rsidR="00F25D5E" w:rsidRPr="00A6243A" w:rsidRDefault="00F25D5E" w:rsidP="00A6243A">
            <w:pPr>
              <w:rPr>
                <w:rFonts w:ascii="Times New Roman" w:hAnsi="Times New Roman" w:cs="Times New Roman"/>
                <w:sz w:val="28"/>
                <w:szCs w:val="28"/>
              </w:rPr>
            </w:pPr>
            <w:r w:rsidRPr="00A6243A">
              <w:rPr>
                <w:rStyle w:val="normaltextrun"/>
                <w:rFonts w:ascii="Times New Roman" w:hAnsi="Times New Roman" w:cs="Times New Roman"/>
                <w:bCs/>
                <w:sz w:val="28"/>
                <w:szCs w:val="28"/>
              </w:rPr>
              <w:t>№ 352</w:t>
            </w:r>
          </w:p>
        </w:tc>
      </w:tr>
      <w:tr w:rsidR="00F25D5E" w:rsidRPr="00A6243A" w:rsidTr="00505CC2">
        <w:trPr>
          <w:trHeight w:val="479"/>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lastRenderedPageBreak/>
              <w:t xml:space="preserve">4 </w:t>
            </w:r>
          </w:p>
        </w:tc>
        <w:tc>
          <w:tcPr>
            <w:tcW w:w="4117" w:type="dxa"/>
          </w:tcPr>
          <w:p w:rsidR="00F25D5E" w:rsidRPr="00A6243A" w:rsidRDefault="00F25D5E" w:rsidP="00A6243A">
            <w:pPr>
              <w:pStyle w:val="paragraph"/>
              <w:spacing w:before="0" w:beforeAutospacing="0" w:after="0" w:afterAutospacing="0"/>
              <w:jc w:val="both"/>
              <w:textAlignment w:val="baseline"/>
              <w:rPr>
                <w:rStyle w:val="normaltextrun"/>
                <w:bCs/>
                <w:sz w:val="28"/>
                <w:szCs w:val="28"/>
              </w:rPr>
            </w:pPr>
            <w:r w:rsidRPr="00A6243A">
              <w:rPr>
                <w:rStyle w:val="normaltextrun"/>
                <w:bCs/>
                <w:sz w:val="28"/>
                <w:szCs w:val="28"/>
              </w:rPr>
              <w:t>Районная выставка-конкурс детского творчества «Родной природы красота -2019» номинация «Язык засушенных цветов»</w:t>
            </w:r>
          </w:p>
        </w:tc>
        <w:tc>
          <w:tcPr>
            <w:tcW w:w="567" w:type="dxa"/>
          </w:tcPr>
          <w:p w:rsidR="00F25D5E" w:rsidRPr="00A6243A" w:rsidRDefault="00F25D5E" w:rsidP="00A6243A">
            <w:pPr>
              <w:pStyle w:val="paragraph"/>
              <w:spacing w:before="0" w:beforeAutospacing="0" w:after="0" w:afterAutospacing="0"/>
              <w:jc w:val="center"/>
              <w:textAlignment w:val="baseline"/>
              <w:rPr>
                <w:rStyle w:val="normaltextrun"/>
                <w:bCs/>
                <w:sz w:val="28"/>
                <w:szCs w:val="28"/>
              </w:rPr>
            </w:pPr>
            <w:r w:rsidRPr="00A6243A">
              <w:rPr>
                <w:rStyle w:val="normaltextrun"/>
                <w:bCs/>
                <w:sz w:val="28"/>
                <w:szCs w:val="28"/>
              </w:rPr>
              <w:t xml:space="preserve">2  </w:t>
            </w:r>
          </w:p>
        </w:tc>
        <w:tc>
          <w:tcPr>
            <w:tcW w:w="1985" w:type="dxa"/>
          </w:tcPr>
          <w:p w:rsidR="00F25D5E" w:rsidRPr="00A6243A" w:rsidRDefault="00F25D5E" w:rsidP="00A6243A">
            <w:pPr>
              <w:rPr>
                <w:rStyle w:val="normaltextrun"/>
                <w:rFonts w:ascii="Times New Roman" w:hAnsi="Times New Roman" w:cs="Times New Roman"/>
                <w:color w:val="000000"/>
                <w:sz w:val="28"/>
                <w:szCs w:val="28"/>
              </w:rPr>
            </w:pPr>
            <w:r w:rsidRPr="00A6243A">
              <w:rPr>
                <w:rStyle w:val="normaltextrun"/>
                <w:rFonts w:ascii="Times New Roman" w:hAnsi="Times New Roman" w:cs="Times New Roman"/>
                <w:color w:val="000000"/>
                <w:sz w:val="28"/>
                <w:szCs w:val="28"/>
              </w:rPr>
              <w:t>Дзерин София</w:t>
            </w:r>
          </w:p>
          <w:p w:rsidR="00F25D5E" w:rsidRPr="00A6243A" w:rsidRDefault="00F25D5E" w:rsidP="00A6243A">
            <w:pPr>
              <w:rPr>
                <w:rStyle w:val="normaltextrun"/>
                <w:rFonts w:ascii="Times New Roman" w:hAnsi="Times New Roman" w:cs="Times New Roman"/>
                <w:color w:val="000000"/>
                <w:sz w:val="28"/>
                <w:szCs w:val="28"/>
              </w:rPr>
            </w:pPr>
          </w:p>
        </w:tc>
        <w:tc>
          <w:tcPr>
            <w:tcW w:w="2545" w:type="dxa"/>
          </w:tcPr>
          <w:p w:rsidR="00F25D5E" w:rsidRPr="00A6243A" w:rsidRDefault="00F25D5E" w:rsidP="00A6243A">
            <w:pPr>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приказ управления образования</w:t>
            </w:r>
          </w:p>
          <w:p w:rsidR="00D45319" w:rsidRPr="00A6243A" w:rsidRDefault="00F25D5E" w:rsidP="00A6243A">
            <w:pPr>
              <w:rPr>
                <w:rStyle w:val="normaltextrun"/>
                <w:rFonts w:ascii="Times New Roman" w:hAnsi="Times New Roman" w:cs="Times New Roman"/>
                <w:bCs/>
                <w:sz w:val="28"/>
                <w:szCs w:val="28"/>
              </w:rPr>
            </w:pPr>
            <w:r w:rsidRPr="00A6243A">
              <w:rPr>
                <w:rStyle w:val="normaltextrun"/>
                <w:rFonts w:ascii="Times New Roman" w:hAnsi="Times New Roman" w:cs="Times New Roman"/>
                <w:bCs/>
                <w:sz w:val="28"/>
                <w:szCs w:val="28"/>
              </w:rPr>
              <w:t>«</w:t>
            </w:r>
            <w:r w:rsidR="00A6243A" w:rsidRPr="00A6243A">
              <w:rPr>
                <w:rStyle w:val="contextualspellingandgrammarerror"/>
                <w:rFonts w:ascii="Times New Roman" w:hAnsi="Times New Roman" w:cs="Times New Roman"/>
                <w:bCs/>
                <w:sz w:val="28"/>
                <w:szCs w:val="28"/>
              </w:rPr>
              <w:t>20»</w:t>
            </w:r>
            <w:r w:rsidR="00A6243A" w:rsidRPr="00A6243A">
              <w:rPr>
                <w:rStyle w:val="normaltextrun"/>
                <w:rFonts w:ascii="Times New Roman" w:hAnsi="Times New Roman" w:cs="Times New Roman"/>
                <w:bCs/>
                <w:sz w:val="28"/>
                <w:szCs w:val="28"/>
              </w:rPr>
              <w:t xml:space="preserve"> марта 2019</w:t>
            </w:r>
            <w:r w:rsidRPr="00A6243A">
              <w:rPr>
                <w:rStyle w:val="normaltextrun"/>
                <w:rFonts w:ascii="Times New Roman" w:hAnsi="Times New Roman" w:cs="Times New Roman"/>
                <w:bCs/>
                <w:sz w:val="28"/>
                <w:szCs w:val="28"/>
              </w:rPr>
              <w:t> </w:t>
            </w:r>
          </w:p>
          <w:p w:rsidR="00F25D5E" w:rsidRPr="00A6243A" w:rsidRDefault="00F25D5E" w:rsidP="00A6243A">
            <w:pPr>
              <w:rPr>
                <w:rFonts w:ascii="Times New Roman" w:hAnsi="Times New Roman" w:cs="Times New Roman"/>
                <w:sz w:val="28"/>
                <w:szCs w:val="28"/>
              </w:rPr>
            </w:pPr>
            <w:r w:rsidRPr="00A6243A">
              <w:rPr>
                <w:rStyle w:val="normaltextrun"/>
                <w:rFonts w:ascii="Times New Roman" w:hAnsi="Times New Roman" w:cs="Times New Roman"/>
                <w:bCs/>
                <w:sz w:val="28"/>
                <w:szCs w:val="28"/>
              </w:rPr>
              <w:t>№ 352</w:t>
            </w:r>
          </w:p>
        </w:tc>
      </w:tr>
      <w:tr w:rsidR="00F25D5E" w:rsidRPr="00A6243A" w:rsidTr="00505CC2">
        <w:trPr>
          <w:trHeight w:val="353"/>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5 </w:t>
            </w:r>
          </w:p>
        </w:tc>
        <w:tc>
          <w:tcPr>
            <w:tcW w:w="4117" w:type="dxa"/>
          </w:tcPr>
          <w:p w:rsidR="00F25D5E" w:rsidRPr="00A6243A" w:rsidRDefault="00F25D5E" w:rsidP="00A6243A">
            <w:pPr>
              <w:pStyle w:val="paragraph"/>
              <w:spacing w:before="0" w:beforeAutospacing="0" w:after="0" w:afterAutospacing="0"/>
              <w:jc w:val="both"/>
              <w:textAlignment w:val="baseline"/>
              <w:rPr>
                <w:rStyle w:val="normaltextrun"/>
                <w:bCs/>
                <w:sz w:val="28"/>
                <w:szCs w:val="28"/>
              </w:rPr>
            </w:pPr>
            <w:r w:rsidRPr="00A6243A">
              <w:rPr>
                <w:rStyle w:val="normaltextrun"/>
                <w:bCs/>
                <w:sz w:val="28"/>
                <w:szCs w:val="28"/>
              </w:rPr>
              <w:t>Районная выставка-конкурс детского творчества «Родной природы красота -2019» номинация «Берестяная грамота»</w:t>
            </w:r>
          </w:p>
        </w:tc>
        <w:tc>
          <w:tcPr>
            <w:tcW w:w="567" w:type="dxa"/>
          </w:tcPr>
          <w:p w:rsidR="00F25D5E" w:rsidRPr="00A6243A" w:rsidRDefault="00F25D5E" w:rsidP="00A6243A">
            <w:pPr>
              <w:pStyle w:val="paragraph"/>
              <w:spacing w:before="0" w:beforeAutospacing="0" w:after="0" w:afterAutospacing="0"/>
              <w:jc w:val="center"/>
              <w:textAlignment w:val="baseline"/>
              <w:rPr>
                <w:rStyle w:val="normaltextrun"/>
                <w:bCs/>
                <w:sz w:val="28"/>
                <w:szCs w:val="28"/>
              </w:rPr>
            </w:pPr>
            <w:r w:rsidRPr="00A6243A">
              <w:rPr>
                <w:rStyle w:val="normaltextrun"/>
                <w:bCs/>
                <w:sz w:val="28"/>
                <w:szCs w:val="28"/>
              </w:rPr>
              <w:t xml:space="preserve">3  </w:t>
            </w:r>
          </w:p>
        </w:tc>
        <w:tc>
          <w:tcPr>
            <w:tcW w:w="1985" w:type="dxa"/>
          </w:tcPr>
          <w:p w:rsidR="00F25D5E" w:rsidRPr="00A6243A" w:rsidRDefault="00F25D5E" w:rsidP="00A6243A">
            <w:pPr>
              <w:rPr>
                <w:rStyle w:val="normaltextrun"/>
                <w:rFonts w:ascii="Times New Roman" w:hAnsi="Times New Roman" w:cs="Times New Roman"/>
                <w:color w:val="000000"/>
                <w:sz w:val="28"/>
                <w:szCs w:val="28"/>
              </w:rPr>
            </w:pPr>
            <w:r w:rsidRPr="00A6243A">
              <w:rPr>
                <w:rStyle w:val="normaltextrun"/>
                <w:rFonts w:ascii="Times New Roman" w:hAnsi="Times New Roman" w:cs="Times New Roman"/>
                <w:color w:val="000000"/>
                <w:sz w:val="28"/>
                <w:szCs w:val="28"/>
              </w:rPr>
              <w:t>Дороган Варвара</w:t>
            </w:r>
          </w:p>
        </w:tc>
        <w:tc>
          <w:tcPr>
            <w:tcW w:w="2545" w:type="dxa"/>
          </w:tcPr>
          <w:p w:rsidR="00F25D5E" w:rsidRPr="00A6243A" w:rsidRDefault="00F25D5E" w:rsidP="00A6243A">
            <w:pPr>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приказ управления образования</w:t>
            </w:r>
          </w:p>
          <w:p w:rsidR="00F25D5E" w:rsidRPr="00A6243A" w:rsidRDefault="00F25D5E" w:rsidP="00A6243A">
            <w:pPr>
              <w:rPr>
                <w:rFonts w:ascii="Times New Roman" w:hAnsi="Times New Roman" w:cs="Times New Roman"/>
                <w:sz w:val="28"/>
                <w:szCs w:val="28"/>
              </w:rPr>
            </w:pPr>
            <w:r w:rsidRPr="00A6243A">
              <w:rPr>
                <w:rStyle w:val="normaltextrun"/>
                <w:rFonts w:ascii="Times New Roman" w:hAnsi="Times New Roman" w:cs="Times New Roman"/>
                <w:bCs/>
                <w:sz w:val="28"/>
                <w:szCs w:val="28"/>
              </w:rPr>
              <w:t>«</w:t>
            </w:r>
            <w:r w:rsidRPr="00A6243A">
              <w:rPr>
                <w:rStyle w:val="contextualspellingandgrammarerror"/>
                <w:rFonts w:ascii="Times New Roman" w:hAnsi="Times New Roman" w:cs="Times New Roman"/>
                <w:bCs/>
                <w:sz w:val="28"/>
                <w:szCs w:val="28"/>
              </w:rPr>
              <w:t>20»</w:t>
            </w:r>
            <w:r w:rsidRPr="00A6243A">
              <w:rPr>
                <w:rStyle w:val="normaltextrun"/>
                <w:rFonts w:ascii="Times New Roman" w:hAnsi="Times New Roman" w:cs="Times New Roman"/>
                <w:bCs/>
                <w:sz w:val="28"/>
                <w:szCs w:val="28"/>
              </w:rPr>
              <w:t>  марта  2019 № 352</w:t>
            </w:r>
          </w:p>
        </w:tc>
      </w:tr>
      <w:tr w:rsidR="00F25D5E" w:rsidRPr="00A6243A" w:rsidTr="00505CC2">
        <w:trPr>
          <w:trHeight w:val="353"/>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6</w:t>
            </w:r>
          </w:p>
        </w:tc>
        <w:tc>
          <w:tcPr>
            <w:tcW w:w="4117" w:type="dxa"/>
          </w:tcPr>
          <w:p w:rsidR="00F25D5E" w:rsidRPr="00A6243A" w:rsidRDefault="00F25D5E" w:rsidP="00A6243A">
            <w:pPr>
              <w:pStyle w:val="paragraph"/>
              <w:spacing w:before="0" w:beforeAutospacing="0" w:after="0" w:afterAutospacing="0"/>
              <w:jc w:val="both"/>
              <w:textAlignment w:val="baseline"/>
              <w:rPr>
                <w:rStyle w:val="normaltextrun"/>
                <w:bCs/>
                <w:sz w:val="28"/>
                <w:szCs w:val="28"/>
              </w:rPr>
            </w:pPr>
            <w:r w:rsidRPr="00A6243A">
              <w:rPr>
                <w:rStyle w:val="normaltextrun"/>
                <w:bCs/>
                <w:sz w:val="28"/>
                <w:szCs w:val="28"/>
              </w:rPr>
              <w:t>Районная выставка-конкурс детского творчества «Родной природы красота -2019» номинация «золотая соломка»</w:t>
            </w:r>
          </w:p>
        </w:tc>
        <w:tc>
          <w:tcPr>
            <w:tcW w:w="567" w:type="dxa"/>
          </w:tcPr>
          <w:p w:rsidR="00F25D5E" w:rsidRPr="00A6243A" w:rsidRDefault="00F25D5E" w:rsidP="00A6243A">
            <w:pPr>
              <w:pStyle w:val="paragraph"/>
              <w:spacing w:before="0" w:beforeAutospacing="0" w:after="0" w:afterAutospacing="0"/>
              <w:jc w:val="center"/>
              <w:textAlignment w:val="baseline"/>
              <w:rPr>
                <w:rStyle w:val="normaltextrun"/>
                <w:bCs/>
                <w:sz w:val="28"/>
                <w:szCs w:val="28"/>
              </w:rPr>
            </w:pPr>
            <w:r w:rsidRPr="00A6243A">
              <w:rPr>
                <w:rStyle w:val="normaltextrun"/>
                <w:bCs/>
                <w:sz w:val="28"/>
                <w:szCs w:val="28"/>
              </w:rPr>
              <w:t xml:space="preserve">3   </w:t>
            </w:r>
          </w:p>
        </w:tc>
        <w:tc>
          <w:tcPr>
            <w:tcW w:w="1985" w:type="dxa"/>
          </w:tcPr>
          <w:p w:rsidR="00F25D5E" w:rsidRPr="00A6243A" w:rsidRDefault="00F25D5E" w:rsidP="00A6243A">
            <w:pPr>
              <w:rPr>
                <w:rStyle w:val="normaltextrun"/>
                <w:rFonts w:ascii="Times New Roman" w:hAnsi="Times New Roman" w:cs="Times New Roman"/>
                <w:color w:val="000000"/>
                <w:sz w:val="28"/>
                <w:szCs w:val="28"/>
              </w:rPr>
            </w:pPr>
            <w:r w:rsidRPr="00A6243A">
              <w:rPr>
                <w:rStyle w:val="normaltextrun"/>
                <w:rFonts w:ascii="Times New Roman" w:hAnsi="Times New Roman" w:cs="Times New Roman"/>
                <w:color w:val="000000"/>
                <w:sz w:val="28"/>
                <w:szCs w:val="28"/>
              </w:rPr>
              <w:t>Скиби</w:t>
            </w:r>
            <w:r w:rsidR="00A6243A" w:rsidRPr="00A6243A">
              <w:rPr>
                <w:rStyle w:val="normaltextrun"/>
                <w:rFonts w:ascii="Times New Roman" w:hAnsi="Times New Roman" w:cs="Times New Roman"/>
                <w:color w:val="000000"/>
                <w:sz w:val="28"/>
                <w:szCs w:val="28"/>
              </w:rPr>
              <w:t>на Аделина</w:t>
            </w:r>
            <w:r w:rsidRPr="00A6243A">
              <w:rPr>
                <w:rStyle w:val="normaltextrun"/>
                <w:rFonts w:ascii="Times New Roman" w:hAnsi="Times New Roman" w:cs="Times New Roman"/>
                <w:color w:val="000000"/>
                <w:sz w:val="28"/>
                <w:szCs w:val="28"/>
              </w:rPr>
              <w:t xml:space="preserve"> </w:t>
            </w:r>
          </w:p>
        </w:tc>
        <w:tc>
          <w:tcPr>
            <w:tcW w:w="2545" w:type="dxa"/>
          </w:tcPr>
          <w:p w:rsidR="00F25D5E" w:rsidRPr="00A6243A" w:rsidRDefault="00F25D5E" w:rsidP="00A6243A">
            <w:pPr>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приказ управления образования</w:t>
            </w:r>
          </w:p>
          <w:p w:rsidR="00D45319" w:rsidRPr="00A6243A" w:rsidRDefault="00F25D5E" w:rsidP="00A6243A">
            <w:pPr>
              <w:pStyle w:val="21"/>
              <w:spacing w:after="0" w:line="240" w:lineRule="auto"/>
              <w:rPr>
                <w:rStyle w:val="normaltextrun"/>
                <w:rFonts w:ascii="Times New Roman" w:hAnsi="Times New Roman"/>
                <w:bCs/>
                <w:sz w:val="28"/>
                <w:szCs w:val="28"/>
              </w:rPr>
            </w:pPr>
            <w:r w:rsidRPr="00A6243A">
              <w:rPr>
                <w:rStyle w:val="normaltextrun"/>
                <w:rFonts w:ascii="Times New Roman" w:hAnsi="Times New Roman"/>
                <w:bCs/>
                <w:sz w:val="28"/>
                <w:szCs w:val="28"/>
              </w:rPr>
              <w:t>«</w:t>
            </w:r>
            <w:r w:rsidR="00A6243A" w:rsidRPr="00A6243A">
              <w:rPr>
                <w:rStyle w:val="contextualspellingandgrammarerror"/>
                <w:rFonts w:ascii="Times New Roman" w:hAnsi="Times New Roman"/>
                <w:bCs/>
                <w:sz w:val="28"/>
                <w:szCs w:val="28"/>
              </w:rPr>
              <w:t>20»</w:t>
            </w:r>
            <w:r w:rsidR="00A6243A" w:rsidRPr="00A6243A">
              <w:rPr>
                <w:rStyle w:val="normaltextrun"/>
                <w:rFonts w:ascii="Times New Roman" w:hAnsi="Times New Roman"/>
                <w:bCs/>
                <w:sz w:val="28"/>
                <w:szCs w:val="28"/>
              </w:rPr>
              <w:t xml:space="preserve"> марта 2019</w:t>
            </w:r>
            <w:r w:rsidRPr="00A6243A">
              <w:rPr>
                <w:rStyle w:val="normaltextrun"/>
                <w:rFonts w:ascii="Times New Roman" w:hAnsi="Times New Roman"/>
                <w:bCs/>
                <w:sz w:val="28"/>
                <w:szCs w:val="28"/>
              </w:rPr>
              <w:t> </w:t>
            </w:r>
          </w:p>
          <w:p w:rsidR="00F25D5E" w:rsidRPr="00A6243A" w:rsidRDefault="00F25D5E" w:rsidP="00A6243A">
            <w:pPr>
              <w:pStyle w:val="21"/>
              <w:spacing w:after="0" w:line="240" w:lineRule="auto"/>
              <w:rPr>
                <w:rFonts w:ascii="Times New Roman" w:hAnsi="Times New Roman"/>
                <w:sz w:val="28"/>
                <w:szCs w:val="28"/>
              </w:rPr>
            </w:pPr>
            <w:r w:rsidRPr="00A6243A">
              <w:rPr>
                <w:rStyle w:val="normaltextrun"/>
                <w:rFonts w:ascii="Times New Roman" w:hAnsi="Times New Roman"/>
                <w:bCs/>
                <w:sz w:val="28"/>
                <w:szCs w:val="28"/>
              </w:rPr>
              <w:t>№ 352</w:t>
            </w:r>
          </w:p>
        </w:tc>
      </w:tr>
      <w:tr w:rsidR="00F25D5E" w:rsidRPr="00A6243A" w:rsidTr="00505CC2">
        <w:trPr>
          <w:trHeight w:val="353"/>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7</w:t>
            </w:r>
          </w:p>
        </w:tc>
        <w:tc>
          <w:tcPr>
            <w:tcW w:w="4117" w:type="dxa"/>
          </w:tcPr>
          <w:p w:rsidR="00F25D5E" w:rsidRPr="00A6243A" w:rsidRDefault="00A6243A" w:rsidP="00A6243A">
            <w:pPr>
              <w:pStyle w:val="a7"/>
              <w:spacing w:before="0" w:beforeAutospacing="0" w:after="0" w:afterAutospacing="0"/>
              <w:rPr>
                <w:color w:val="000000"/>
                <w:sz w:val="28"/>
                <w:szCs w:val="28"/>
              </w:rPr>
            </w:pPr>
            <w:r w:rsidRPr="00A6243A">
              <w:rPr>
                <w:color w:val="000000"/>
                <w:sz w:val="28"/>
                <w:szCs w:val="28"/>
              </w:rPr>
              <w:t>Муниципальный этап</w:t>
            </w:r>
            <w:r w:rsidR="00F25D5E" w:rsidRPr="00A6243A">
              <w:rPr>
                <w:color w:val="000000"/>
                <w:sz w:val="28"/>
                <w:szCs w:val="28"/>
              </w:rPr>
              <w:t xml:space="preserve"> областного конкурса творческих работ по иностранному языку</w:t>
            </w:r>
          </w:p>
          <w:p w:rsidR="00F25D5E" w:rsidRPr="00A6243A" w:rsidRDefault="00F25D5E" w:rsidP="00A6243A">
            <w:pPr>
              <w:pStyle w:val="a7"/>
              <w:spacing w:before="0" w:beforeAutospacing="0" w:after="0" w:afterAutospacing="0"/>
              <w:rPr>
                <w:color w:val="000000"/>
                <w:sz w:val="28"/>
                <w:szCs w:val="28"/>
              </w:rPr>
            </w:pPr>
            <w:r w:rsidRPr="00A6243A">
              <w:rPr>
                <w:color w:val="000000"/>
                <w:sz w:val="28"/>
                <w:szCs w:val="28"/>
              </w:rPr>
              <w:t>для школьников «Шире круг» (Friendly Circle)</w:t>
            </w:r>
          </w:p>
          <w:p w:rsidR="00F25D5E" w:rsidRPr="00A6243A" w:rsidRDefault="00F25D5E" w:rsidP="00A6243A">
            <w:pPr>
              <w:pStyle w:val="a7"/>
              <w:spacing w:before="0" w:beforeAutospacing="0" w:after="0" w:afterAutospacing="0"/>
              <w:rPr>
                <w:rStyle w:val="normaltextrun"/>
                <w:color w:val="000000"/>
                <w:sz w:val="28"/>
                <w:szCs w:val="28"/>
              </w:rPr>
            </w:pPr>
            <w:r w:rsidRPr="00A6243A">
              <w:rPr>
                <w:color w:val="000000"/>
                <w:sz w:val="28"/>
                <w:szCs w:val="28"/>
              </w:rPr>
              <w:t>Направление «Литературный перфоманс» «Оживший герой»</w:t>
            </w:r>
          </w:p>
        </w:tc>
        <w:tc>
          <w:tcPr>
            <w:tcW w:w="567" w:type="dxa"/>
          </w:tcPr>
          <w:p w:rsidR="00F25D5E" w:rsidRPr="00A6243A" w:rsidRDefault="00F25D5E" w:rsidP="00A6243A">
            <w:pPr>
              <w:rPr>
                <w:rStyle w:val="normaltextrun"/>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 </w:t>
            </w:r>
            <w:r w:rsidR="00D45319" w:rsidRPr="00A6243A">
              <w:rPr>
                <w:rFonts w:ascii="Times New Roman" w:hAnsi="Times New Roman" w:cs="Times New Roman"/>
                <w:color w:val="000000"/>
                <w:sz w:val="28"/>
                <w:szCs w:val="28"/>
              </w:rPr>
              <w:t>1</w:t>
            </w:r>
          </w:p>
        </w:tc>
        <w:tc>
          <w:tcPr>
            <w:tcW w:w="1985" w:type="dxa"/>
          </w:tcPr>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color w:val="000000"/>
                <w:sz w:val="28"/>
                <w:szCs w:val="28"/>
              </w:rPr>
              <w:t>Никитина Виктория,</w:t>
            </w:r>
            <w:r w:rsidR="00D45319" w:rsidRPr="00A6243A">
              <w:rPr>
                <w:rFonts w:ascii="Times New Roman" w:hAnsi="Times New Roman" w:cs="Times New Roman"/>
                <w:color w:val="000000"/>
                <w:sz w:val="28"/>
                <w:szCs w:val="28"/>
              </w:rPr>
              <w:t xml:space="preserve"> </w:t>
            </w:r>
            <w:r w:rsidRPr="00A6243A">
              <w:rPr>
                <w:rFonts w:ascii="Times New Roman" w:hAnsi="Times New Roman" w:cs="Times New Roman"/>
                <w:color w:val="000000"/>
                <w:sz w:val="28"/>
                <w:szCs w:val="28"/>
              </w:rPr>
              <w:t>Вакин Михаил, Калмыкова Арина</w:t>
            </w:r>
          </w:p>
        </w:tc>
        <w:tc>
          <w:tcPr>
            <w:tcW w:w="2545" w:type="dxa"/>
          </w:tcPr>
          <w:p w:rsidR="00F25D5E" w:rsidRPr="00A6243A" w:rsidRDefault="00F25D5E" w:rsidP="00A6243A">
            <w:pPr>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приказ управления образования</w:t>
            </w:r>
          </w:p>
          <w:p w:rsidR="00F25D5E" w:rsidRPr="00A6243A" w:rsidRDefault="00F25D5E" w:rsidP="00A6243A">
            <w:pPr>
              <w:rPr>
                <w:rFonts w:ascii="Times New Roman" w:hAnsi="Times New Roman" w:cs="Times New Roman"/>
                <w:bCs/>
                <w:sz w:val="28"/>
                <w:szCs w:val="28"/>
              </w:rPr>
            </w:pPr>
            <w:r w:rsidRPr="00A6243A">
              <w:rPr>
                <w:rStyle w:val="normaltextrun"/>
                <w:rFonts w:ascii="Times New Roman" w:hAnsi="Times New Roman" w:cs="Times New Roman"/>
                <w:bCs/>
                <w:sz w:val="28"/>
                <w:szCs w:val="28"/>
              </w:rPr>
              <w:t>«</w:t>
            </w:r>
            <w:r w:rsidRPr="00A6243A">
              <w:rPr>
                <w:rStyle w:val="contextualspellingandgrammarerror"/>
                <w:rFonts w:ascii="Times New Roman" w:hAnsi="Times New Roman" w:cs="Times New Roman"/>
                <w:bCs/>
                <w:sz w:val="28"/>
                <w:szCs w:val="28"/>
              </w:rPr>
              <w:t>20»</w:t>
            </w:r>
            <w:r w:rsidRPr="00A6243A">
              <w:rPr>
                <w:rStyle w:val="normaltextrun"/>
                <w:rFonts w:ascii="Times New Roman" w:hAnsi="Times New Roman" w:cs="Times New Roman"/>
                <w:bCs/>
                <w:sz w:val="28"/>
                <w:szCs w:val="28"/>
              </w:rPr>
              <w:t>  апреля  2019 № 481</w:t>
            </w:r>
          </w:p>
        </w:tc>
      </w:tr>
      <w:tr w:rsidR="00F25D5E" w:rsidRPr="00A6243A" w:rsidTr="00505CC2">
        <w:trPr>
          <w:trHeight w:val="353"/>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8</w:t>
            </w:r>
          </w:p>
        </w:tc>
        <w:tc>
          <w:tcPr>
            <w:tcW w:w="4117" w:type="dxa"/>
          </w:tcPr>
          <w:p w:rsidR="00F25D5E" w:rsidRPr="00A6243A" w:rsidRDefault="00F25D5E" w:rsidP="00A6243A">
            <w:pPr>
              <w:shd w:val="clear" w:color="auto" w:fill="FFFFFF"/>
              <w:rPr>
                <w:rStyle w:val="normaltextrun"/>
                <w:rFonts w:ascii="Times New Roman" w:eastAsia="Times New Roman" w:hAnsi="Times New Roman" w:cs="Times New Roman"/>
                <w:color w:val="000000"/>
                <w:sz w:val="28"/>
                <w:szCs w:val="28"/>
              </w:rPr>
            </w:pPr>
            <w:r w:rsidRPr="00A6243A">
              <w:rPr>
                <w:rFonts w:ascii="Times New Roman" w:eastAsia="Times New Roman" w:hAnsi="Times New Roman" w:cs="Times New Roman"/>
                <w:color w:val="000000"/>
                <w:sz w:val="28"/>
                <w:szCs w:val="28"/>
              </w:rPr>
              <w:t>Районный  конкурс художественного творчества  «Иллюстрируем произведения Белгородских писателей»</w:t>
            </w:r>
          </w:p>
        </w:tc>
        <w:tc>
          <w:tcPr>
            <w:tcW w:w="567" w:type="dxa"/>
          </w:tcPr>
          <w:p w:rsidR="00F25D5E" w:rsidRPr="00A6243A" w:rsidRDefault="00F25D5E" w:rsidP="00A6243A">
            <w:pPr>
              <w:shd w:val="clear" w:color="auto" w:fill="FFFFFF"/>
              <w:rPr>
                <w:rFonts w:ascii="Times New Roman" w:eastAsia="Times New Roman" w:hAnsi="Times New Roman" w:cs="Times New Roman"/>
                <w:color w:val="000000"/>
                <w:sz w:val="28"/>
                <w:szCs w:val="28"/>
              </w:rPr>
            </w:pPr>
          </w:p>
          <w:p w:rsidR="00F25D5E" w:rsidRPr="00A6243A" w:rsidRDefault="00F25D5E" w:rsidP="00A6243A">
            <w:pPr>
              <w:rPr>
                <w:rStyle w:val="normaltextrun"/>
                <w:rFonts w:ascii="Times New Roman" w:hAnsi="Times New Roman" w:cs="Times New Roman"/>
                <w:color w:val="000000"/>
                <w:sz w:val="28"/>
                <w:szCs w:val="28"/>
              </w:rPr>
            </w:pPr>
            <w:r w:rsidRPr="00A6243A">
              <w:rPr>
                <w:rStyle w:val="normaltextrun"/>
                <w:rFonts w:ascii="Times New Roman" w:hAnsi="Times New Roman" w:cs="Times New Roman"/>
                <w:color w:val="000000"/>
                <w:sz w:val="28"/>
                <w:szCs w:val="28"/>
              </w:rPr>
              <w:t>2</w:t>
            </w:r>
          </w:p>
        </w:tc>
        <w:tc>
          <w:tcPr>
            <w:tcW w:w="1985" w:type="dxa"/>
          </w:tcPr>
          <w:p w:rsidR="00F25D5E" w:rsidRPr="00A6243A" w:rsidRDefault="00F25D5E" w:rsidP="00A6243A">
            <w:pPr>
              <w:shd w:val="clear" w:color="auto" w:fill="FFFFFF"/>
              <w:rPr>
                <w:rFonts w:ascii="Times New Roman" w:eastAsia="Times New Roman" w:hAnsi="Times New Roman" w:cs="Times New Roman"/>
                <w:color w:val="000000"/>
                <w:sz w:val="28"/>
                <w:szCs w:val="28"/>
              </w:rPr>
            </w:pPr>
            <w:r w:rsidRPr="00A6243A">
              <w:rPr>
                <w:rFonts w:ascii="Times New Roman" w:eastAsia="Times New Roman" w:hAnsi="Times New Roman" w:cs="Times New Roman"/>
                <w:color w:val="000000"/>
                <w:sz w:val="28"/>
                <w:szCs w:val="28"/>
              </w:rPr>
              <w:t>Казанская Виктория</w:t>
            </w:r>
          </w:p>
          <w:p w:rsidR="00F25D5E" w:rsidRPr="00A6243A" w:rsidRDefault="00F25D5E" w:rsidP="00A6243A">
            <w:pPr>
              <w:rPr>
                <w:rFonts w:ascii="Times New Roman" w:hAnsi="Times New Roman" w:cs="Times New Roman"/>
                <w:sz w:val="28"/>
                <w:szCs w:val="28"/>
              </w:rPr>
            </w:pPr>
          </w:p>
        </w:tc>
        <w:tc>
          <w:tcPr>
            <w:tcW w:w="2545" w:type="dxa"/>
          </w:tcPr>
          <w:p w:rsidR="00F25D5E" w:rsidRPr="00A6243A" w:rsidRDefault="00F25D5E" w:rsidP="00A6243A">
            <w:pPr>
              <w:shd w:val="clear" w:color="auto" w:fill="FFFFFF"/>
              <w:rPr>
                <w:rFonts w:ascii="Times New Roman" w:eastAsia="Times New Roman" w:hAnsi="Times New Roman" w:cs="Times New Roman"/>
                <w:color w:val="000000"/>
                <w:sz w:val="28"/>
                <w:szCs w:val="28"/>
              </w:rPr>
            </w:pPr>
            <w:r w:rsidRPr="00A6243A">
              <w:rPr>
                <w:rFonts w:ascii="Times New Roman" w:eastAsia="Times New Roman" w:hAnsi="Times New Roman" w:cs="Times New Roman"/>
                <w:color w:val="000000"/>
                <w:sz w:val="28"/>
                <w:szCs w:val="28"/>
              </w:rPr>
              <w:t>приказ управления образования</w:t>
            </w:r>
          </w:p>
          <w:p w:rsidR="00F25D5E" w:rsidRPr="00A6243A" w:rsidRDefault="00F25D5E" w:rsidP="00A6243A">
            <w:pPr>
              <w:shd w:val="clear" w:color="auto" w:fill="FFFFFF"/>
              <w:rPr>
                <w:rFonts w:ascii="Times New Roman" w:eastAsia="Times New Roman" w:hAnsi="Times New Roman" w:cs="Times New Roman"/>
                <w:color w:val="000000"/>
                <w:sz w:val="28"/>
                <w:szCs w:val="28"/>
              </w:rPr>
            </w:pPr>
            <w:r w:rsidRPr="00A6243A">
              <w:rPr>
                <w:rFonts w:ascii="Times New Roman" w:eastAsia="Times New Roman" w:hAnsi="Times New Roman" w:cs="Times New Roman"/>
                <w:color w:val="000000"/>
                <w:sz w:val="28"/>
                <w:szCs w:val="28"/>
              </w:rPr>
              <w:t>от «04» апреля 2019г.  № 451</w:t>
            </w:r>
          </w:p>
        </w:tc>
      </w:tr>
      <w:tr w:rsidR="00F25D5E" w:rsidRPr="00A6243A" w:rsidTr="00505CC2">
        <w:trPr>
          <w:trHeight w:val="353"/>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9</w:t>
            </w:r>
          </w:p>
        </w:tc>
        <w:tc>
          <w:tcPr>
            <w:tcW w:w="4117" w:type="dxa"/>
          </w:tcPr>
          <w:p w:rsidR="00F25D5E"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Муниципальный этап</w:t>
            </w:r>
          </w:p>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Всероссийского открытого конкурса</w:t>
            </w:r>
            <w:r w:rsidR="00D45319" w:rsidRPr="00A6243A">
              <w:rPr>
                <w:rFonts w:ascii="Times New Roman" w:hAnsi="Times New Roman" w:cs="Times New Roman"/>
                <w:color w:val="000000"/>
                <w:sz w:val="28"/>
                <w:szCs w:val="28"/>
              </w:rPr>
              <w:t xml:space="preserve">  </w:t>
            </w:r>
            <w:r w:rsidRPr="00A6243A">
              <w:rPr>
                <w:rFonts w:ascii="Times New Roman" w:hAnsi="Times New Roman" w:cs="Times New Roman"/>
                <w:color w:val="000000"/>
                <w:sz w:val="28"/>
                <w:szCs w:val="28"/>
              </w:rPr>
              <w:t>научно-исследовательских и творческих работ</w:t>
            </w:r>
            <w:r w:rsidR="00D45319" w:rsidRPr="00A6243A">
              <w:rPr>
                <w:rFonts w:ascii="Times New Roman" w:hAnsi="Times New Roman" w:cs="Times New Roman"/>
                <w:color w:val="000000"/>
                <w:sz w:val="28"/>
                <w:szCs w:val="28"/>
              </w:rPr>
              <w:t xml:space="preserve"> </w:t>
            </w:r>
            <w:r w:rsidRPr="00A6243A">
              <w:rPr>
                <w:rFonts w:ascii="Times New Roman" w:hAnsi="Times New Roman" w:cs="Times New Roman"/>
                <w:color w:val="000000"/>
                <w:sz w:val="28"/>
                <w:szCs w:val="28"/>
              </w:rPr>
              <w:t>молодёжи «Меня оценят в XXI веке»</w:t>
            </w:r>
          </w:p>
        </w:tc>
        <w:tc>
          <w:tcPr>
            <w:tcW w:w="567" w:type="dxa"/>
          </w:tcPr>
          <w:p w:rsidR="00F25D5E" w:rsidRPr="00A6243A" w:rsidRDefault="00F25D5E" w:rsidP="00A6243A">
            <w:pPr>
              <w:rPr>
                <w:rFonts w:ascii="Times New Roman" w:hAnsi="Times New Roman" w:cs="Times New Roman"/>
                <w:sz w:val="28"/>
                <w:szCs w:val="28"/>
              </w:rPr>
            </w:pPr>
          </w:p>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2</w:t>
            </w:r>
          </w:p>
          <w:p w:rsidR="00F25D5E" w:rsidRPr="00A6243A" w:rsidRDefault="00F25D5E" w:rsidP="00A6243A">
            <w:pPr>
              <w:rPr>
                <w:rFonts w:ascii="Times New Roman" w:hAnsi="Times New Roman" w:cs="Times New Roman"/>
                <w:sz w:val="28"/>
                <w:szCs w:val="28"/>
              </w:rPr>
            </w:pPr>
          </w:p>
          <w:p w:rsidR="00F25D5E" w:rsidRPr="00A6243A" w:rsidRDefault="00F25D5E" w:rsidP="00A6243A">
            <w:pPr>
              <w:rPr>
                <w:rFonts w:ascii="Times New Roman" w:hAnsi="Times New Roman" w:cs="Times New Roman"/>
                <w:sz w:val="28"/>
                <w:szCs w:val="28"/>
              </w:rPr>
            </w:pPr>
          </w:p>
          <w:p w:rsidR="00F25D5E" w:rsidRPr="00A6243A" w:rsidRDefault="00F25D5E" w:rsidP="00A6243A">
            <w:pPr>
              <w:rPr>
                <w:rFonts w:ascii="Times New Roman" w:hAnsi="Times New Roman" w:cs="Times New Roman"/>
                <w:sz w:val="28"/>
                <w:szCs w:val="28"/>
              </w:rPr>
            </w:pPr>
          </w:p>
          <w:p w:rsidR="00F25D5E" w:rsidRPr="00A6243A" w:rsidRDefault="00F25D5E" w:rsidP="00A6243A">
            <w:pPr>
              <w:rPr>
                <w:rFonts w:ascii="Times New Roman" w:hAnsi="Times New Roman" w:cs="Times New Roman"/>
                <w:sz w:val="28"/>
                <w:szCs w:val="28"/>
              </w:rPr>
            </w:pPr>
          </w:p>
        </w:tc>
        <w:tc>
          <w:tcPr>
            <w:tcW w:w="1985" w:type="dxa"/>
          </w:tcPr>
          <w:p w:rsidR="00F25D5E" w:rsidRPr="00A6243A" w:rsidRDefault="00F25D5E" w:rsidP="00A6243A">
            <w:pPr>
              <w:jc w:val="center"/>
              <w:rPr>
                <w:rFonts w:ascii="Times New Roman" w:hAnsi="Times New Roman" w:cs="Times New Roman"/>
                <w:sz w:val="28"/>
                <w:szCs w:val="28"/>
              </w:rPr>
            </w:pPr>
            <w:r w:rsidRPr="00A6243A">
              <w:rPr>
                <w:rFonts w:ascii="Times New Roman" w:hAnsi="Times New Roman" w:cs="Times New Roman"/>
                <w:sz w:val="28"/>
                <w:szCs w:val="28"/>
              </w:rPr>
              <w:t>Каверина Дарья</w:t>
            </w:r>
          </w:p>
          <w:p w:rsidR="00F25D5E" w:rsidRPr="00A6243A" w:rsidRDefault="00F25D5E" w:rsidP="00A6243A">
            <w:pPr>
              <w:rPr>
                <w:rFonts w:ascii="Times New Roman" w:hAnsi="Times New Roman" w:cs="Times New Roman"/>
                <w:sz w:val="28"/>
                <w:szCs w:val="28"/>
              </w:rPr>
            </w:pPr>
          </w:p>
        </w:tc>
        <w:tc>
          <w:tcPr>
            <w:tcW w:w="2545" w:type="dxa"/>
          </w:tcPr>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F25D5E" w:rsidRPr="00A6243A" w:rsidRDefault="00F25D5E" w:rsidP="00A6243A">
            <w:pPr>
              <w:keepNext/>
              <w:tabs>
                <w:tab w:val="left" w:pos="2520"/>
              </w:tabs>
              <w:rPr>
                <w:rFonts w:ascii="Times New Roman" w:hAnsi="Times New Roman" w:cs="Times New Roman"/>
                <w:sz w:val="28"/>
                <w:szCs w:val="28"/>
              </w:rPr>
            </w:pPr>
            <w:r w:rsidRPr="00A6243A">
              <w:rPr>
                <w:rFonts w:ascii="Times New Roman" w:hAnsi="Times New Roman" w:cs="Times New Roman"/>
                <w:sz w:val="28"/>
                <w:szCs w:val="28"/>
              </w:rPr>
              <w:t xml:space="preserve">от«13» сентября 2019 года    </w:t>
            </w:r>
            <w:r w:rsidR="00D45319" w:rsidRPr="00A6243A">
              <w:rPr>
                <w:rFonts w:ascii="Times New Roman" w:hAnsi="Times New Roman" w:cs="Times New Roman"/>
                <w:sz w:val="28"/>
                <w:szCs w:val="28"/>
              </w:rPr>
              <w:t>№ 1037</w:t>
            </w:r>
            <w:r w:rsidRPr="00A6243A">
              <w:rPr>
                <w:rFonts w:ascii="Times New Roman" w:hAnsi="Times New Roman" w:cs="Times New Roman"/>
                <w:sz w:val="28"/>
                <w:szCs w:val="28"/>
              </w:rPr>
              <w:t xml:space="preserve">                                              </w:t>
            </w:r>
            <w:r w:rsidR="00D45319" w:rsidRPr="00A6243A">
              <w:rPr>
                <w:rFonts w:ascii="Times New Roman" w:hAnsi="Times New Roman" w:cs="Times New Roman"/>
                <w:sz w:val="28"/>
                <w:szCs w:val="28"/>
              </w:rPr>
              <w:t xml:space="preserve">                       </w:t>
            </w:r>
          </w:p>
        </w:tc>
      </w:tr>
      <w:tr w:rsidR="00F25D5E" w:rsidRPr="00A6243A" w:rsidTr="00505CC2">
        <w:trPr>
          <w:trHeight w:val="353"/>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10</w:t>
            </w:r>
          </w:p>
        </w:tc>
        <w:tc>
          <w:tcPr>
            <w:tcW w:w="4117" w:type="dxa"/>
          </w:tcPr>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Муниципальный симпозиум научно – </w:t>
            </w:r>
            <w:r w:rsidR="00A6243A" w:rsidRPr="00A6243A">
              <w:rPr>
                <w:rFonts w:ascii="Times New Roman" w:hAnsi="Times New Roman" w:cs="Times New Roman"/>
                <w:sz w:val="28"/>
                <w:szCs w:val="28"/>
              </w:rPr>
              <w:t>исследовательских проектов</w:t>
            </w:r>
            <w:r w:rsidRPr="00A6243A">
              <w:rPr>
                <w:rFonts w:ascii="Times New Roman" w:hAnsi="Times New Roman" w:cs="Times New Roman"/>
                <w:sz w:val="28"/>
                <w:szCs w:val="28"/>
              </w:rPr>
              <w:t xml:space="preserve"> обучающихся</w:t>
            </w:r>
          </w:p>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«Мои исследования – родному краю»</w:t>
            </w:r>
          </w:p>
        </w:tc>
        <w:tc>
          <w:tcPr>
            <w:tcW w:w="567" w:type="dxa"/>
          </w:tcPr>
          <w:p w:rsidR="00F25D5E" w:rsidRPr="00A6243A" w:rsidRDefault="00F25D5E" w:rsidP="00A6243A">
            <w:pPr>
              <w:tabs>
                <w:tab w:val="left" w:pos="103"/>
              </w:tabs>
              <w:ind w:right="-274"/>
              <w:rPr>
                <w:rFonts w:ascii="Times New Roman" w:hAnsi="Times New Roman" w:cs="Times New Roman"/>
                <w:sz w:val="28"/>
                <w:szCs w:val="28"/>
              </w:rPr>
            </w:pPr>
            <w:r w:rsidRPr="00A6243A">
              <w:rPr>
                <w:rFonts w:ascii="Times New Roman" w:hAnsi="Times New Roman" w:cs="Times New Roman"/>
                <w:sz w:val="28"/>
                <w:szCs w:val="28"/>
              </w:rPr>
              <w:t>1</w:t>
            </w:r>
          </w:p>
        </w:tc>
        <w:tc>
          <w:tcPr>
            <w:tcW w:w="1985" w:type="dxa"/>
          </w:tcPr>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Полякова Варвара</w:t>
            </w:r>
          </w:p>
        </w:tc>
        <w:tc>
          <w:tcPr>
            <w:tcW w:w="2545" w:type="dxa"/>
          </w:tcPr>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F25D5E" w:rsidRPr="00A6243A" w:rsidRDefault="00F25D5E" w:rsidP="00A6243A">
            <w:pPr>
              <w:keepNext/>
              <w:tabs>
                <w:tab w:val="left" w:pos="2520"/>
              </w:tabs>
              <w:rPr>
                <w:rFonts w:ascii="Times New Roman" w:hAnsi="Times New Roman" w:cs="Times New Roman"/>
                <w:sz w:val="28"/>
                <w:szCs w:val="28"/>
              </w:rPr>
            </w:pPr>
            <w:r w:rsidRPr="00A6243A">
              <w:rPr>
                <w:rFonts w:ascii="Times New Roman" w:hAnsi="Times New Roman" w:cs="Times New Roman"/>
                <w:sz w:val="28"/>
                <w:szCs w:val="28"/>
              </w:rPr>
              <w:t xml:space="preserve">от «17» сентября 2018 года                                           </w:t>
            </w:r>
            <w:r w:rsidR="00A6243A">
              <w:rPr>
                <w:rFonts w:ascii="Times New Roman" w:hAnsi="Times New Roman" w:cs="Times New Roman"/>
                <w:sz w:val="28"/>
                <w:szCs w:val="28"/>
              </w:rPr>
              <w:t xml:space="preserve">                              </w:t>
            </w:r>
            <w:r w:rsidRPr="00A6243A">
              <w:rPr>
                <w:rFonts w:ascii="Times New Roman" w:hAnsi="Times New Roman" w:cs="Times New Roman"/>
                <w:sz w:val="28"/>
                <w:szCs w:val="28"/>
              </w:rPr>
              <w:t>№ 1040</w:t>
            </w:r>
          </w:p>
        </w:tc>
      </w:tr>
      <w:tr w:rsidR="00F25D5E" w:rsidRPr="00A6243A" w:rsidTr="00505CC2">
        <w:trPr>
          <w:trHeight w:val="353"/>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11</w:t>
            </w:r>
          </w:p>
        </w:tc>
        <w:tc>
          <w:tcPr>
            <w:tcW w:w="4117" w:type="dxa"/>
          </w:tcPr>
          <w:p w:rsidR="00F25D5E"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Муниципальный этап</w:t>
            </w:r>
            <w:r w:rsidR="00F25D5E" w:rsidRPr="00A6243A">
              <w:rPr>
                <w:rFonts w:ascii="Times New Roman" w:hAnsi="Times New Roman" w:cs="Times New Roman"/>
                <w:color w:val="000000"/>
                <w:sz w:val="28"/>
                <w:szCs w:val="28"/>
              </w:rPr>
              <w:t xml:space="preserve"> </w:t>
            </w:r>
          </w:p>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Всероссийского конкурса сочинений - 2019</w:t>
            </w:r>
          </w:p>
          <w:p w:rsidR="00F25D5E" w:rsidRPr="00A6243A" w:rsidRDefault="00F25D5E" w:rsidP="00A6243A">
            <w:pPr>
              <w:rPr>
                <w:rFonts w:ascii="Times New Roman" w:eastAsia="Calibri" w:hAnsi="Times New Roman" w:cs="Times New Roman"/>
                <w:sz w:val="28"/>
                <w:szCs w:val="28"/>
              </w:rPr>
            </w:pPr>
          </w:p>
        </w:tc>
        <w:tc>
          <w:tcPr>
            <w:tcW w:w="567" w:type="dxa"/>
          </w:tcPr>
          <w:p w:rsidR="00F25D5E" w:rsidRPr="00A6243A" w:rsidRDefault="00F25D5E" w:rsidP="00A6243A">
            <w:pPr>
              <w:shd w:val="clear" w:color="auto" w:fill="FFFFFF"/>
              <w:rPr>
                <w:rFonts w:ascii="Times New Roman" w:eastAsia="Calibri" w:hAnsi="Times New Roman" w:cs="Times New Roman"/>
                <w:sz w:val="28"/>
                <w:szCs w:val="28"/>
              </w:rPr>
            </w:pPr>
            <w:r w:rsidRPr="00A6243A">
              <w:rPr>
                <w:rFonts w:ascii="Times New Roman" w:eastAsia="Calibri" w:hAnsi="Times New Roman" w:cs="Times New Roman"/>
                <w:sz w:val="28"/>
                <w:szCs w:val="28"/>
              </w:rPr>
              <w:t>2</w:t>
            </w:r>
          </w:p>
        </w:tc>
        <w:tc>
          <w:tcPr>
            <w:tcW w:w="1985" w:type="dxa"/>
          </w:tcPr>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Солдатов</w:t>
            </w:r>
          </w:p>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Илья</w:t>
            </w:r>
          </w:p>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Евгеньевич</w:t>
            </w:r>
          </w:p>
          <w:p w:rsidR="00F25D5E" w:rsidRPr="00A6243A" w:rsidRDefault="00F25D5E" w:rsidP="00A6243A">
            <w:pPr>
              <w:rPr>
                <w:rFonts w:ascii="Times New Roman" w:hAnsi="Times New Roman" w:cs="Times New Roman"/>
                <w:sz w:val="28"/>
                <w:szCs w:val="28"/>
              </w:rPr>
            </w:pPr>
          </w:p>
        </w:tc>
        <w:tc>
          <w:tcPr>
            <w:tcW w:w="2545" w:type="dxa"/>
          </w:tcPr>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от «26» </w:t>
            </w:r>
            <w:r w:rsidR="00A6243A" w:rsidRPr="00A6243A">
              <w:rPr>
                <w:rFonts w:ascii="Times New Roman" w:hAnsi="Times New Roman" w:cs="Times New Roman"/>
                <w:sz w:val="28"/>
                <w:szCs w:val="28"/>
              </w:rPr>
              <w:t>сентября 2019</w:t>
            </w:r>
            <w:r w:rsidRPr="00A6243A">
              <w:rPr>
                <w:rFonts w:ascii="Times New Roman" w:hAnsi="Times New Roman" w:cs="Times New Roman"/>
                <w:sz w:val="28"/>
                <w:szCs w:val="28"/>
              </w:rPr>
              <w:t xml:space="preserve"> г.  №1103</w:t>
            </w:r>
          </w:p>
        </w:tc>
      </w:tr>
      <w:tr w:rsidR="00F25D5E" w:rsidRPr="00A6243A" w:rsidTr="00505CC2">
        <w:trPr>
          <w:trHeight w:val="353"/>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12</w:t>
            </w:r>
          </w:p>
        </w:tc>
        <w:tc>
          <w:tcPr>
            <w:tcW w:w="4117" w:type="dxa"/>
          </w:tcPr>
          <w:p w:rsidR="00F25D5E"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Районный Фестиваль</w:t>
            </w:r>
          </w:p>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детского художественного </w:t>
            </w:r>
            <w:r w:rsidR="00A6243A" w:rsidRPr="00A6243A">
              <w:rPr>
                <w:rFonts w:ascii="Times New Roman" w:hAnsi="Times New Roman" w:cs="Times New Roman"/>
                <w:color w:val="000000"/>
                <w:sz w:val="28"/>
                <w:szCs w:val="28"/>
              </w:rPr>
              <w:t>творчества «</w:t>
            </w:r>
            <w:r w:rsidRPr="00A6243A">
              <w:rPr>
                <w:rFonts w:ascii="Times New Roman" w:hAnsi="Times New Roman" w:cs="Times New Roman"/>
                <w:color w:val="000000"/>
                <w:sz w:val="28"/>
                <w:szCs w:val="28"/>
              </w:rPr>
              <w:t>Шаг к успеху»</w:t>
            </w:r>
          </w:p>
          <w:p w:rsidR="00F25D5E" w:rsidRPr="00A6243A" w:rsidRDefault="00F25D5E" w:rsidP="00A6243A">
            <w:pPr>
              <w:rPr>
                <w:rFonts w:ascii="Times New Roman" w:eastAsia="Calibri" w:hAnsi="Times New Roman" w:cs="Times New Roman"/>
                <w:sz w:val="28"/>
                <w:szCs w:val="28"/>
              </w:rPr>
            </w:pPr>
          </w:p>
        </w:tc>
        <w:tc>
          <w:tcPr>
            <w:tcW w:w="567" w:type="dxa"/>
          </w:tcPr>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lastRenderedPageBreak/>
              <w:t>2</w:t>
            </w:r>
          </w:p>
        </w:tc>
        <w:tc>
          <w:tcPr>
            <w:tcW w:w="1985" w:type="dxa"/>
          </w:tcPr>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Колисниченко</w:t>
            </w:r>
          </w:p>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 Диана</w:t>
            </w:r>
          </w:p>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 </w:t>
            </w:r>
          </w:p>
        </w:tc>
        <w:tc>
          <w:tcPr>
            <w:tcW w:w="2545" w:type="dxa"/>
          </w:tcPr>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F25D5E" w:rsidRPr="00A6243A" w:rsidRDefault="00D45319" w:rsidP="00A6243A">
            <w:pPr>
              <w:rPr>
                <w:rFonts w:ascii="Times New Roman" w:hAnsi="Times New Roman" w:cs="Times New Roman"/>
                <w:sz w:val="28"/>
                <w:szCs w:val="28"/>
              </w:rPr>
            </w:pPr>
            <w:r w:rsidRPr="00A6243A">
              <w:rPr>
                <w:rFonts w:ascii="Times New Roman" w:hAnsi="Times New Roman" w:cs="Times New Roman"/>
                <w:sz w:val="28"/>
                <w:szCs w:val="28"/>
              </w:rPr>
              <w:lastRenderedPageBreak/>
              <w:t xml:space="preserve">от «31» октября </w:t>
            </w:r>
            <w:r w:rsidR="00F25D5E" w:rsidRPr="00A6243A">
              <w:rPr>
                <w:rFonts w:ascii="Times New Roman" w:hAnsi="Times New Roman" w:cs="Times New Roman"/>
                <w:sz w:val="28"/>
                <w:szCs w:val="28"/>
              </w:rPr>
              <w:t>2019 г.  №1307</w:t>
            </w:r>
          </w:p>
        </w:tc>
      </w:tr>
      <w:tr w:rsidR="00F25D5E" w:rsidRPr="00A6243A" w:rsidTr="00505CC2">
        <w:trPr>
          <w:trHeight w:val="353"/>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lastRenderedPageBreak/>
              <w:t>13</w:t>
            </w:r>
          </w:p>
        </w:tc>
        <w:tc>
          <w:tcPr>
            <w:tcW w:w="4117" w:type="dxa"/>
          </w:tcPr>
          <w:p w:rsidR="00F25D5E"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Районный фестиваль</w:t>
            </w:r>
          </w:p>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«Литературный листопад»</w:t>
            </w:r>
          </w:p>
          <w:p w:rsidR="00F25D5E" w:rsidRPr="00A6243A" w:rsidRDefault="00F25D5E" w:rsidP="00A6243A">
            <w:pPr>
              <w:rPr>
                <w:rFonts w:ascii="Times New Roman" w:eastAsia="Calibri" w:hAnsi="Times New Roman" w:cs="Times New Roman"/>
                <w:sz w:val="28"/>
                <w:szCs w:val="28"/>
              </w:rPr>
            </w:pPr>
          </w:p>
        </w:tc>
        <w:tc>
          <w:tcPr>
            <w:tcW w:w="567" w:type="dxa"/>
          </w:tcPr>
          <w:p w:rsidR="00F25D5E" w:rsidRPr="00A6243A" w:rsidRDefault="00F25D5E" w:rsidP="00A6243A">
            <w:pPr>
              <w:shd w:val="clear" w:color="auto" w:fill="FFFFFF"/>
              <w:rPr>
                <w:rFonts w:ascii="Times New Roman" w:eastAsia="Calibri" w:hAnsi="Times New Roman" w:cs="Times New Roman"/>
                <w:sz w:val="28"/>
                <w:szCs w:val="28"/>
              </w:rPr>
            </w:pPr>
            <w:r w:rsidRPr="00A6243A">
              <w:rPr>
                <w:rFonts w:ascii="Times New Roman" w:eastAsia="Calibri" w:hAnsi="Times New Roman" w:cs="Times New Roman"/>
                <w:sz w:val="28"/>
                <w:szCs w:val="28"/>
              </w:rPr>
              <w:t>2</w:t>
            </w:r>
          </w:p>
        </w:tc>
        <w:tc>
          <w:tcPr>
            <w:tcW w:w="1985" w:type="dxa"/>
          </w:tcPr>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Шевцов Анатолий</w:t>
            </w:r>
          </w:p>
          <w:p w:rsidR="00F25D5E" w:rsidRPr="00A6243A" w:rsidRDefault="00F25D5E" w:rsidP="00A6243A">
            <w:pPr>
              <w:shd w:val="clear" w:color="auto" w:fill="FFFFFF"/>
              <w:rPr>
                <w:rFonts w:ascii="Times New Roman" w:eastAsia="Calibri" w:hAnsi="Times New Roman" w:cs="Times New Roman"/>
                <w:sz w:val="28"/>
                <w:szCs w:val="28"/>
              </w:rPr>
            </w:pPr>
          </w:p>
        </w:tc>
        <w:tc>
          <w:tcPr>
            <w:tcW w:w="2545" w:type="dxa"/>
          </w:tcPr>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от «28» </w:t>
            </w:r>
            <w:r w:rsidR="00A6243A" w:rsidRPr="00A6243A">
              <w:rPr>
                <w:rFonts w:ascii="Times New Roman" w:hAnsi="Times New Roman" w:cs="Times New Roman"/>
                <w:sz w:val="28"/>
                <w:szCs w:val="28"/>
              </w:rPr>
              <w:t>октября 2019</w:t>
            </w:r>
            <w:r w:rsidRPr="00A6243A">
              <w:rPr>
                <w:rFonts w:ascii="Times New Roman" w:hAnsi="Times New Roman" w:cs="Times New Roman"/>
                <w:sz w:val="28"/>
                <w:szCs w:val="28"/>
              </w:rPr>
              <w:t xml:space="preserve"> г.  №1288</w:t>
            </w:r>
          </w:p>
        </w:tc>
      </w:tr>
      <w:tr w:rsidR="00F25D5E" w:rsidRPr="00A6243A" w:rsidTr="00505CC2">
        <w:trPr>
          <w:trHeight w:val="353"/>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14</w:t>
            </w:r>
          </w:p>
        </w:tc>
        <w:tc>
          <w:tcPr>
            <w:tcW w:w="4117" w:type="dxa"/>
          </w:tcPr>
          <w:p w:rsidR="00F25D5E"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Районный фестиваль</w:t>
            </w:r>
          </w:p>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«Литературный листопад»</w:t>
            </w:r>
          </w:p>
          <w:p w:rsidR="00F25D5E" w:rsidRPr="00A6243A" w:rsidRDefault="00F25D5E" w:rsidP="00A6243A">
            <w:pPr>
              <w:rPr>
                <w:rFonts w:ascii="Times New Roman" w:eastAsia="Calibri" w:hAnsi="Times New Roman" w:cs="Times New Roman"/>
                <w:sz w:val="28"/>
                <w:szCs w:val="28"/>
              </w:rPr>
            </w:pPr>
          </w:p>
        </w:tc>
        <w:tc>
          <w:tcPr>
            <w:tcW w:w="567" w:type="dxa"/>
          </w:tcPr>
          <w:p w:rsidR="00F25D5E" w:rsidRPr="00A6243A" w:rsidRDefault="00F25D5E"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1</w:t>
            </w:r>
          </w:p>
        </w:tc>
        <w:tc>
          <w:tcPr>
            <w:tcW w:w="1985" w:type="dxa"/>
          </w:tcPr>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Заика Илья</w:t>
            </w:r>
          </w:p>
          <w:p w:rsidR="00D45319"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Песенко </w:t>
            </w:r>
          </w:p>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Диана</w:t>
            </w:r>
          </w:p>
          <w:p w:rsidR="00F25D5E" w:rsidRPr="00A6243A" w:rsidRDefault="00F25D5E"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Колодезный Артем</w:t>
            </w:r>
          </w:p>
        </w:tc>
        <w:tc>
          <w:tcPr>
            <w:tcW w:w="2545" w:type="dxa"/>
          </w:tcPr>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F25D5E" w:rsidRPr="00A6243A" w:rsidRDefault="00F25D5E" w:rsidP="00A6243A">
            <w:pPr>
              <w:rPr>
                <w:rFonts w:ascii="Times New Roman" w:hAnsi="Times New Roman" w:cs="Times New Roman"/>
                <w:sz w:val="28"/>
                <w:szCs w:val="28"/>
              </w:rPr>
            </w:pPr>
            <w:r w:rsidRPr="00A6243A">
              <w:rPr>
                <w:rFonts w:ascii="Times New Roman" w:hAnsi="Times New Roman" w:cs="Times New Roman"/>
                <w:sz w:val="28"/>
                <w:szCs w:val="28"/>
              </w:rPr>
              <w:t xml:space="preserve">от «28» </w:t>
            </w:r>
            <w:r w:rsidR="00A6243A" w:rsidRPr="00A6243A">
              <w:rPr>
                <w:rFonts w:ascii="Times New Roman" w:hAnsi="Times New Roman" w:cs="Times New Roman"/>
                <w:sz w:val="28"/>
                <w:szCs w:val="28"/>
              </w:rPr>
              <w:t>октября 2019</w:t>
            </w:r>
            <w:r w:rsidRPr="00A6243A">
              <w:rPr>
                <w:rFonts w:ascii="Times New Roman" w:hAnsi="Times New Roman" w:cs="Times New Roman"/>
                <w:sz w:val="28"/>
                <w:szCs w:val="28"/>
              </w:rPr>
              <w:t xml:space="preserve"> г.  №1288</w:t>
            </w:r>
          </w:p>
        </w:tc>
      </w:tr>
      <w:tr w:rsidR="00F25D5E" w:rsidRPr="00A6243A" w:rsidTr="00505CC2">
        <w:trPr>
          <w:trHeight w:val="1080"/>
          <w:jc w:val="center"/>
        </w:trPr>
        <w:tc>
          <w:tcPr>
            <w:tcW w:w="562" w:type="dxa"/>
          </w:tcPr>
          <w:p w:rsidR="00F25D5E" w:rsidRPr="00A6243A" w:rsidRDefault="00F25D5E"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15</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Муниципальный этап</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Международного конкурса</w:t>
            </w:r>
          </w:p>
          <w:p w:rsidR="00F25D5E"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детского творчества «Красота Божьего мира»</w:t>
            </w:r>
          </w:p>
        </w:tc>
        <w:tc>
          <w:tcPr>
            <w:tcW w:w="567" w:type="dxa"/>
          </w:tcPr>
          <w:p w:rsidR="00F25D5E"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2</w:t>
            </w:r>
          </w:p>
        </w:tc>
        <w:tc>
          <w:tcPr>
            <w:tcW w:w="1985"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Браймова</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Арина</w:t>
            </w:r>
          </w:p>
          <w:p w:rsidR="00F25D5E" w:rsidRPr="00A6243A" w:rsidRDefault="00F25D5E" w:rsidP="00A6243A">
            <w:pPr>
              <w:shd w:val="clear" w:color="auto" w:fill="FFFFFF"/>
              <w:rPr>
                <w:rFonts w:ascii="Times New Roman" w:hAnsi="Times New Roman" w:cs="Times New Roman"/>
                <w:sz w:val="28"/>
                <w:szCs w:val="28"/>
              </w:rPr>
            </w:pP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F25D5E"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«23» октября 2019 г.  №1269</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16</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Районный конкурс художественного слова</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«Я – артист»</w:t>
            </w:r>
          </w:p>
        </w:tc>
        <w:tc>
          <w:tcPr>
            <w:tcW w:w="56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1</w:t>
            </w:r>
          </w:p>
        </w:tc>
        <w:tc>
          <w:tcPr>
            <w:tcW w:w="198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color w:val="000000"/>
                <w:sz w:val="28"/>
                <w:szCs w:val="28"/>
                <w:shd w:val="clear" w:color="auto" w:fill="FFFFFF"/>
              </w:rPr>
              <w:t>Цыгулева Анастасия</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«23» октября 2019 г.  №1268</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17</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Муниципальный </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конкурс макетов баннеров «ОГЭ – 2020»</w:t>
            </w:r>
          </w:p>
        </w:tc>
        <w:tc>
          <w:tcPr>
            <w:tcW w:w="56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2</w:t>
            </w:r>
          </w:p>
        </w:tc>
        <w:tc>
          <w:tcPr>
            <w:tcW w:w="198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color w:val="000000"/>
                <w:sz w:val="28"/>
                <w:szCs w:val="28"/>
                <w:shd w:val="clear" w:color="auto" w:fill="FFFFFF"/>
              </w:rPr>
              <w:t>Мордвинцев Александр</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«27» сентября 2019 г.  №1116</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18</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Муниципальный этап</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Международного конкурса</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детского рисунка «Дружная планета»</w:t>
            </w:r>
          </w:p>
        </w:tc>
        <w:tc>
          <w:tcPr>
            <w:tcW w:w="56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1</w:t>
            </w:r>
          </w:p>
          <w:p w:rsidR="00A6243A" w:rsidRPr="00A6243A" w:rsidRDefault="00A6243A" w:rsidP="00A6243A">
            <w:pPr>
              <w:rPr>
                <w:rFonts w:ascii="Times New Roman" w:eastAsia="Calibri" w:hAnsi="Times New Roman" w:cs="Times New Roman"/>
                <w:sz w:val="28"/>
                <w:szCs w:val="28"/>
              </w:rPr>
            </w:pPr>
          </w:p>
        </w:tc>
        <w:tc>
          <w:tcPr>
            <w:tcW w:w="1985"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Щендрыгина</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color w:val="000000"/>
                <w:sz w:val="28"/>
                <w:szCs w:val="28"/>
              </w:rPr>
              <w:t>Карина</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 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«11» ноября 2019 г.  №1366</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19</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Районный конкурс</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видеороликов «Дебют»</w:t>
            </w:r>
          </w:p>
          <w:p w:rsidR="00A6243A" w:rsidRPr="00A6243A" w:rsidRDefault="00A6243A" w:rsidP="00A6243A">
            <w:pPr>
              <w:rPr>
                <w:rFonts w:ascii="Times New Roman" w:eastAsia="Calibri" w:hAnsi="Times New Roman" w:cs="Times New Roman"/>
                <w:sz w:val="28"/>
                <w:szCs w:val="28"/>
              </w:rPr>
            </w:pPr>
          </w:p>
        </w:tc>
        <w:tc>
          <w:tcPr>
            <w:tcW w:w="56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1</w:t>
            </w:r>
          </w:p>
        </w:tc>
        <w:tc>
          <w:tcPr>
            <w:tcW w:w="198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color w:val="000000"/>
                <w:sz w:val="28"/>
                <w:szCs w:val="28"/>
                <w:shd w:val="clear" w:color="auto" w:fill="FFFFFF"/>
              </w:rPr>
              <w:t>Театральный коллектив «Ровесники»</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«14» ноября 2019 г.  № 1370</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20</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eastAsia="Calibri" w:hAnsi="Times New Roman" w:cs="Times New Roman"/>
                <w:sz w:val="28"/>
                <w:szCs w:val="28"/>
              </w:rPr>
              <w:t xml:space="preserve">Районная </w:t>
            </w:r>
            <w:r w:rsidRPr="00A6243A">
              <w:rPr>
                <w:rFonts w:ascii="Times New Roman" w:hAnsi="Times New Roman" w:cs="Times New Roman"/>
                <w:color w:val="000000"/>
                <w:sz w:val="28"/>
                <w:szCs w:val="28"/>
              </w:rPr>
              <w:t>благотворительная</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акция «Доброе сердце разделит боль»</w:t>
            </w:r>
          </w:p>
          <w:p w:rsidR="00A6243A" w:rsidRPr="00A6243A" w:rsidRDefault="00A6243A" w:rsidP="00A6243A">
            <w:pPr>
              <w:rPr>
                <w:rFonts w:ascii="Times New Roman" w:eastAsia="Calibri" w:hAnsi="Times New Roman" w:cs="Times New Roman"/>
                <w:sz w:val="28"/>
                <w:szCs w:val="28"/>
              </w:rPr>
            </w:pPr>
          </w:p>
        </w:tc>
        <w:tc>
          <w:tcPr>
            <w:tcW w:w="567" w:type="dxa"/>
          </w:tcPr>
          <w:p w:rsidR="00A6243A" w:rsidRPr="00A6243A" w:rsidRDefault="00A6243A" w:rsidP="00A6243A">
            <w:pPr>
              <w:shd w:val="clear" w:color="auto" w:fill="FFFFFF"/>
              <w:rPr>
                <w:rFonts w:ascii="Times New Roman" w:eastAsia="Calibri" w:hAnsi="Times New Roman" w:cs="Times New Roman"/>
                <w:sz w:val="28"/>
                <w:szCs w:val="28"/>
              </w:rPr>
            </w:pPr>
            <w:r w:rsidRPr="00A6243A">
              <w:rPr>
                <w:rFonts w:ascii="Times New Roman" w:eastAsia="Calibri" w:hAnsi="Times New Roman" w:cs="Times New Roman"/>
                <w:sz w:val="28"/>
                <w:szCs w:val="28"/>
              </w:rPr>
              <w:t>1</w:t>
            </w:r>
          </w:p>
        </w:tc>
        <w:tc>
          <w:tcPr>
            <w:tcW w:w="1985"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Казанская</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Виктория</w:t>
            </w:r>
          </w:p>
          <w:p w:rsidR="00A6243A" w:rsidRPr="00A6243A" w:rsidRDefault="00A6243A" w:rsidP="00A6243A">
            <w:pPr>
              <w:rPr>
                <w:rFonts w:ascii="Times New Roman" w:hAnsi="Times New Roman" w:cs="Times New Roman"/>
                <w:sz w:val="28"/>
                <w:szCs w:val="28"/>
              </w:rPr>
            </w:pP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«15» ноября 2019 г.  № 1375</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21</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Муниципальный </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конкурс по пропаганде</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безвозмездного донорства. </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shd w:val="clear" w:color="auto" w:fill="FFFFFF"/>
              </w:rPr>
              <w:t>Номинация  «Лучшая школа по пропаганде безвозмездного «Донорства»</w:t>
            </w:r>
          </w:p>
        </w:tc>
        <w:tc>
          <w:tcPr>
            <w:tcW w:w="567" w:type="dxa"/>
          </w:tcPr>
          <w:p w:rsidR="00A6243A" w:rsidRPr="00A6243A" w:rsidRDefault="00A6243A" w:rsidP="00A6243A">
            <w:pPr>
              <w:rPr>
                <w:rFonts w:ascii="Times New Roman" w:hAnsi="Times New Roman" w:cs="Times New Roman"/>
                <w:color w:val="000000"/>
                <w:sz w:val="28"/>
                <w:szCs w:val="28"/>
                <w:shd w:val="clear" w:color="auto" w:fill="FFFFFF"/>
              </w:rPr>
            </w:pPr>
            <w:r w:rsidRPr="00A6243A">
              <w:rPr>
                <w:rFonts w:ascii="Times New Roman" w:hAnsi="Times New Roman" w:cs="Times New Roman"/>
                <w:color w:val="000000"/>
                <w:sz w:val="28"/>
                <w:szCs w:val="28"/>
                <w:shd w:val="clear" w:color="auto" w:fill="FFFFFF"/>
              </w:rPr>
              <w:t>1</w:t>
            </w:r>
          </w:p>
        </w:tc>
        <w:tc>
          <w:tcPr>
            <w:tcW w:w="198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color w:val="000000"/>
                <w:sz w:val="28"/>
                <w:szCs w:val="28"/>
                <w:shd w:val="clear" w:color="auto" w:fill="FFFFFF"/>
              </w:rPr>
              <w:t>школа</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от «26 ноября  2019 г. </w:t>
            </w:r>
            <w:r w:rsidRPr="00A6243A">
              <w:rPr>
                <w:rFonts w:ascii="Times New Roman" w:hAnsi="Times New Roman" w:cs="Times New Roman"/>
                <w:color w:val="000000"/>
                <w:sz w:val="28"/>
                <w:szCs w:val="28"/>
                <w:shd w:val="clear" w:color="auto" w:fill="FFFFFF"/>
              </w:rPr>
              <w:t>№ 1467</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22</w:t>
            </w:r>
          </w:p>
        </w:tc>
        <w:tc>
          <w:tcPr>
            <w:tcW w:w="4117" w:type="dxa"/>
          </w:tcPr>
          <w:p w:rsidR="00A6243A" w:rsidRPr="00A6243A" w:rsidRDefault="00A6243A" w:rsidP="00A6243A">
            <w:pPr>
              <w:jc w:val="both"/>
              <w:rPr>
                <w:rFonts w:ascii="Times New Roman" w:hAnsi="Times New Roman" w:cs="Times New Roman"/>
                <w:sz w:val="28"/>
                <w:szCs w:val="28"/>
              </w:rPr>
            </w:pPr>
            <w:r w:rsidRPr="00A6243A">
              <w:rPr>
                <w:rFonts w:ascii="Times New Roman" w:hAnsi="Times New Roman" w:cs="Times New Roman"/>
                <w:sz w:val="28"/>
                <w:szCs w:val="28"/>
              </w:rPr>
              <w:t>Муниципальный этап</w:t>
            </w:r>
          </w:p>
          <w:p w:rsidR="00A6243A" w:rsidRPr="00A6243A" w:rsidRDefault="00A6243A" w:rsidP="00A6243A">
            <w:pPr>
              <w:suppressAutoHyphens/>
              <w:jc w:val="both"/>
              <w:rPr>
                <w:rFonts w:ascii="Times New Roman" w:hAnsi="Times New Roman" w:cs="Times New Roman"/>
                <w:sz w:val="28"/>
                <w:szCs w:val="28"/>
              </w:rPr>
            </w:pPr>
            <w:r w:rsidRPr="00A6243A">
              <w:rPr>
                <w:rFonts w:ascii="Times New Roman" w:hAnsi="Times New Roman" w:cs="Times New Roman"/>
                <w:sz w:val="28"/>
                <w:szCs w:val="28"/>
              </w:rPr>
              <w:lastRenderedPageBreak/>
              <w:t>Всероссийского конкурса научно-исследовательских работ имени</w:t>
            </w:r>
            <w:r>
              <w:rPr>
                <w:rFonts w:ascii="Times New Roman" w:hAnsi="Times New Roman" w:cs="Times New Roman"/>
                <w:sz w:val="28"/>
                <w:szCs w:val="28"/>
              </w:rPr>
              <w:t xml:space="preserve"> </w:t>
            </w:r>
            <w:r w:rsidRPr="00A6243A">
              <w:rPr>
                <w:rFonts w:ascii="Times New Roman" w:hAnsi="Times New Roman" w:cs="Times New Roman"/>
                <w:sz w:val="28"/>
                <w:szCs w:val="28"/>
              </w:rPr>
              <w:t>Д.И. Менделеева</w:t>
            </w:r>
          </w:p>
        </w:tc>
        <w:tc>
          <w:tcPr>
            <w:tcW w:w="567"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lastRenderedPageBreak/>
              <w:t>1</w:t>
            </w:r>
          </w:p>
        </w:tc>
        <w:tc>
          <w:tcPr>
            <w:tcW w:w="1985" w:type="dxa"/>
          </w:tcPr>
          <w:p w:rsidR="00A6243A" w:rsidRPr="00A6243A" w:rsidRDefault="00A6243A" w:rsidP="00A6243A">
            <w:pPr>
              <w:rPr>
                <w:rStyle w:val="normaltextrun"/>
                <w:rFonts w:ascii="Times New Roman" w:hAnsi="Times New Roman" w:cs="Times New Roman"/>
                <w:color w:val="000000"/>
                <w:sz w:val="28"/>
                <w:szCs w:val="28"/>
              </w:rPr>
            </w:pPr>
            <w:r w:rsidRPr="00A6243A">
              <w:rPr>
                <w:rFonts w:ascii="Times New Roman" w:hAnsi="Times New Roman" w:cs="Times New Roman"/>
                <w:color w:val="000000"/>
                <w:sz w:val="28"/>
                <w:szCs w:val="28"/>
              </w:rPr>
              <w:t>Беломыль</w:t>
            </w:r>
            <w:r>
              <w:rPr>
                <w:rFonts w:ascii="Times New Roman" w:hAnsi="Times New Roman" w:cs="Times New Roman"/>
                <w:color w:val="000000"/>
                <w:sz w:val="28"/>
                <w:szCs w:val="28"/>
              </w:rPr>
              <w:t>ц</w:t>
            </w:r>
            <w:r w:rsidRPr="00A6243A">
              <w:rPr>
                <w:rFonts w:ascii="Times New Roman" w:hAnsi="Times New Roman" w:cs="Times New Roman"/>
                <w:color w:val="000000"/>
                <w:sz w:val="28"/>
                <w:szCs w:val="28"/>
              </w:rPr>
              <w:t>ев   С</w:t>
            </w:r>
            <w:r>
              <w:rPr>
                <w:rFonts w:ascii="Times New Roman" w:hAnsi="Times New Roman" w:cs="Times New Roman"/>
                <w:color w:val="000000"/>
                <w:sz w:val="28"/>
                <w:szCs w:val="28"/>
              </w:rPr>
              <w:t>.</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lastRenderedPageBreak/>
              <w:t>от «21» ноября 2019 г.  №1436</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lastRenderedPageBreak/>
              <w:t>23</w:t>
            </w:r>
          </w:p>
        </w:tc>
        <w:tc>
          <w:tcPr>
            <w:tcW w:w="411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Финальные районные соревнования по шахматам в зачёт 62 районной Спартакиады школьников</w:t>
            </w:r>
          </w:p>
        </w:tc>
        <w:tc>
          <w:tcPr>
            <w:tcW w:w="56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2</w:t>
            </w:r>
          </w:p>
        </w:tc>
        <w:tc>
          <w:tcPr>
            <w:tcW w:w="1985" w:type="dxa"/>
          </w:tcPr>
          <w:p w:rsidR="00A6243A" w:rsidRPr="00A6243A" w:rsidRDefault="00A6243A" w:rsidP="00A6243A">
            <w:pPr>
              <w:rPr>
                <w:rStyle w:val="normaltextrun"/>
                <w:rFonts w:ascii="Times New Roman" w:hAnsi="Times New Roman" w:cs="Times New Roman"/>
                <w:color w:val="000000"/>
                <w:sz w:val="28"/>
                <w:szCs w:val="28"/>
              </w:rPr>
            </w:pPr>
            <w:r w:rsidRPr="00A6243A">
              <w:rPr>
                <w:rFonts w:ascii="Times New Roman" w:eastAsia="Calibri" w:hAnsi="Times New Roman" w:cs="Times New Roman"/>
                <w:sz w:val="28"/>
                <w:szCs w:val="28"/>
              </w:rPr>
              <w:t>Команда  школы</w:t>
            </w:r>
          </w:p>
        </w:tc>
        <w:tc>
          <w:tcPr>
            <w:tcW w:w="2545" w:type="dxa"/>
          </w:tcPr>
          <w:p w:rsidR="004C2F6C" w:rsidRPr="00A6243A" w:rsidRDefault="004C2F6C" w:rsidP="004C2F6C">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4C2F6C" w:rsidRDefault="004C2F6C" w:rsidP="004C2F6C">
            <w:pPr>
              <w:rPr>
                <w:rFonts w:ascii="Times New Roman" w:hAnsi="Times New Roman" w:cs="Times New Roman"/>
                <w:sz w:val="28"/>
                <w:szCs w:val="28"/>
              </w:rPr>
            </w:pPr>
            <w:r>
              <w:rPr>
                <w:rFonts w:ascii="Times New Roman" w:hAnsi="Times New Roman" w:cs="Times New Roman"/>
                <w:sz w:val="28"/>
                <w:szCs w:val="28"/>
              </w:rPr>
              <w:t xml:space="preserve">от «    » </w:t>
            </w:r>
          </w:p>
          <w:p w:rsidR="00A6243A" w:rsidRPr="00A6243A" w:rsidRDefault="004C2F6C" w:rsidP="004C2F6C">
            <w:pPr>
              <w:rPr>
                <w:rFonts w:ascii="Times New Roman" w:hAnsi="Times New Roman" w:cs="Times New Roman"/>
                <w:sz w:val="28"/>
                <w:szCs w:val="28"/>
              </w:rPr>
            </w:pPr>
            <w:r>
              <w:rPr>
                <w:rFonts w:ascii="Times New Roman" w:hAnsi="Times New Roman" w:cs="Times New Roman"/>
                <w:sz w:val="28"/>
                <w:szCs w:val="28"/>
              </w:rPr>
              <w:t>2019 г.  №</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24</w:t>
            </w:r>
          </w:p>
        </w:tc>
        <w:tc>
          <w:tcPr>
            <w:tcW w:w="411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Районные финальные соревнования по русской лапте в зачёт 62 районной Спартакиады школьников</w:t>
            </w:r>
          </w:p>
        </w:tc>
        <w:tc>
          <w:tcPr>
            <w:tcW w:w="56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2</w:t>
            </w:r>
          </w:p>
        </w:tc>
        <w:tc>
          <w:tcPr>
            <w:tcW w:w="1985"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 xml:space="preserve">Команда девушек </w:t>
            </w:r>
          </w:p>
        </w:tc>
        <w:tc>
          <w:tcPr>
            <w:tcW w:w="2545" w:type="dxa"/>
          </w:tcPr>
          <w:p w:rsidR="004C2F6C" w:rsidRPr="00A6243A" w:rsidRDefault="004C2F6C" w:rsidP="004C2F6C">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4C2F6C" w:rsidRDefault="004C2F6C" w:rsidP="004C2F6C">
            <w:pPr>
              <w:pStyle w:val="21"/>
              <w:spacing w:after="0" w:line="240" w:lineRule="auto"/>
              <w:rPr>
                <w:rFonts w:ascii="Times New Roman" w:hAnsi="Times New Roman"/>
                <w:sz w:val="28"/>
                <w:szCs w:val="28"/>
              </w:rPr>
            </w:pPr>
            <w:r>
              <w:rPr>
                <w:rFonts w:ascii="Times New Roman" w:hAnsi="Times New Roman"/>
                <w:sz w:val="28"/>
                <w:szCs w:val="28"/>
              </w:rPr>
              <w:t xml:space="preserve">от «    » </w:t>
            </w:r>
          </w:p>
          <w:p w:rsidR="00A6243A" w:rsidRPr="00A6243A" w:rsidRDefault="004C2F6C" w:rsidP="004C2F6C">
            <w:pPr>
              <w:pStyle w:val="21"/>
              <w:spacing w:after="0" w:line="240" w:lineRule="auto"/>
              <w:rPr>
                <w:rFonts w:ascii="Times New Roman" w:hAnsi="Times New Roman"/>
                <w:sz w:val="28"/>
                <w:szCs w:val="28"/>
              </w:rPr>
            </w:pPr>
            <w:r>
              <w:rPr>
                <w:rFonts w:ascii="Times New Roman" w:hAnsi="Times New Roman"/>
                <w:sz w:val="28"/>
                <w:szCs w:val="28"/>
              </w:rPr>
              <w:t>2019 г.  №</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25</w:t>
            </w:r>
          </w:p>
        </w:tc>
        <w:tc>
          <w:tcPr>
            <w:tcW w:w="411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Районные финальные соревнования по русской лапте в зачёт 62 районной Спартакиады школьников</w:t>
            </w:r>
          </w:p>
        </w:tc>
        <w:tc>
          <w:tcPr>
            <w:tcW w:w="56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2</w:t>
            </w:r>
          </w:p>
        </w:tc>
        <w:tc>
          <w:tcPr>
            <w:tcW w:w="1985" w:type="dxa"/>
          </w:tcPr>
          <w:p w:rsidR="00A6243A" w:rsidRPr="00A6243A" w:rsidRDefault="00A6243A" w:rsidP="00A6243A">
            <w:pPr>
              <w:rPr>
                <w:rFonts w:ascii="Times New Roman" w:hAnsi="Times New Roman" w:cs="Times New Roman"/>
                <w:sz w:val="28"/>
                <w:szCs w:val="28"/>
              </w:rPr>
            </w:pPr>
            <w:r w:rsidRPr="00A6243A">
              <w:rPr>
                <w:rFonts w:ascii="Times New Roman" w:eastAsia="Calibri" w:hAnsi="Times New Roman" w:cs="Times New Roman"/>
                <w:sz w:val="28"/>
                <w:szCs w:val="28"/>
              </w:rPr>
              <w:t>Команда юношей</w:t>
            </w:r>
          </w:p>
        </w:tc>
        <w:tc>
          <w:tcPr>
            <w:tcW w:w="2545" w:type="dxa"/>
          </w:tcPr>
          <w:p w:rsidR="004C2F6C" w:rsidRPr="00A6243A" w:rsidRDefault="004C2F6C" w:rsidP="004C2F6C">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4C2F6C" w:rsidRDefault="004C2F6C" w:rsidP="004C2F6C">
            <w:pPr>
              <w:pStyle w:val="21"/>
              <w:spacing w:after="0" w:line="240" w:lineRule="auto"/>
              <w:rPr>
                <w:rFonts w:ascii="Times New Roman" w:hAnsi="Times New Roman"/>
                <w:sz w:val="28"/>
                <w:szCs w:val="28"/>
              </w:rPr>
            </w:pPr>
            <w:r>
              <w:rPr>
                <w:rFonts w:ascii="Times New Roman" w:hAnsi="Times New Roman"/>
                <w:sz w:val="28"/>
                <w:szCs w:val="28"/>
              </w:rPr>
              <w:t xml:space="preserve">от «   » </w:t>
            </w:r>
          </w:p>
          <w:p w:rsidR="00A6243A" w:rsidRPr="00A6243A" w:rsidRDefault="004C2F6C" w:rsidP="004C2F6C">
            <w:pPr>
              <w:pStyle w:val="21"/>
              <w:spacing w:after="0" w:line="240" w:lineRule="auto"/>
              <w:rPr>
                <w:rFonts w:ascii="Times New Roman" w:hAnsi="Times New Roman"/>
                <w:sz w:val="28"/>
                <w:szCs w:val="28"/>
              </w:rPr>
            </w:pPr>
            <w:r>
              <w:rPr>
                <w:rFonts w:ascii="Times New Roman" w:hAnsi="Times New Roman"/>
                <w:sz w:val="28"/>
                <w:szCs w:val="28"/>
              </w:rPr>
              <w:t>2019 г.  №</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26</w:t>
            </w:r>
          </w:p>
        </w:tc>
        <w:tc>
          <w:tcPr>
            <w:tcW w:w="411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Отборочный районный фестиваль КВН ЕГЭ –всё решают знания.</w:t>
            </w:r>
          </w:p>
        </w:tc>
        <w:tc>
          <w:tcPr>
            <w:tcW w:w="56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3</w:t>
            </w:r>
          </w:p>
        </w:tc>
        <w:tc>
          <w:tcPr>
            <w:tcW w:w="1985" w:type="dxa"/>
          </w:tcPr>
          <w:p w:rsidR="00A6243A" w:rsidRPr="00A6243A" w:rsidRDefault="00A6243A" w:rsidP="00A6243A">
            <w:pPr>
              <w:rPr>
                <w:rFonts w:ascii="Times New Roman" w:hAnsi="Times New Roman" w:cs="Times New Roman"/>
                <w:sz w:val="28"/>
                <w:szCs w:val="28"/>
              </w:rPr>
            </w:pPr>
            <w:r w:rsidRPr="00A6243A">
              <w:rPr>
                <w:rFonts w:ascii="Times New Roman" w:eastAsia="Calibri" w:hAnsi="Times New Roman" w:cs="Times New Roman"/>
                <w:sz w:val="28"/>
                <w:szCs w:val="28"/>
              </w:rPr>
              <w:t>Команда</w:t>
            </w:r>
            <w:r>
              <w:rPr>
                <w:rFonts w:ascii="Times New Roman" w:eastAsia="Calibri" w:hAnsi="Times New Roman" w:cs="Times New Roman"/>
                <w:sz w:val="28"/>
                <w:szCs w:val="28"/>
              </w:rPr>
              <w:t xml:space="preserve"> школы</w:t>
            </w:r>
          </w:p>
        </w:tc>
        <w:tc>
          <w:tcPr>
            <w:tcW w:w="2545" w:type="dxa"/>
          </w:tcPr>
          <w:p w:rsidR="004C2F6C" w:rsidRPr="00A6243A" w:rsidRDefault="004C2F6C" w:rsidP="004C2F6C">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4C2F6C" w:rsidRDefault="004C2F6C" w:rsidP="004C2F6C">
            <w:pPr>
              <w:shd w:val="clear" w:color="auto" w:fill="FFFFFF"/>
              <w:rPr>
                <w:rFonts w:ascii="Times New Roman" w:hAnsi="Times New Roman" w:cs="Times New Roman"/>
                <w:sz w:val="28"/>
                <w:szCs w:val="28"/>
              </w:rPr>
            </w:pPr>
            <w:r>
              <w:rPr>
                <w:rFonts w:ascii="Times New Roman" w:hAnsi="Times New Roman" w:cs="Times New Roman"/>
                <w:sz w:val="28"/>
                <w:szCs w:val="28"/>
              </w:rPr>
              <w:t xml:space="preserve">от «  »  </w:t>
            </w:r>
          </w:p>
          <w:p w:rsidR="00A6243A" w:rsidRPr="00A6243A" w:rsidRDefault="004C2F6C" w:rsidP="004C2F6C">
            <w:pPr>
              <w:shd w:val="clear" w:color="auto" w:fill="FFFFFF"/>
              <w:rPr>
                <w:rFonts w:ascii="Times New Roman" w:eastAsia="Times New Roman" w:hAnsi="Times New Roman" w:cs="Times New Roman"/>
                <w:color w:val="000000"/>
                <w:sz w:val="28"/>
                <w:szCs w:val="28"/>
              </w:rPr>
            </w:pPr>
            <w:r>
              <w:rPr>
                <w:rFonts w:ascii="Times New Roman" w:hAnsi="Times New Roman" w:cs="Times New Roman"/>
                <w:sz w:val="28"/>
                <w:szCs w:val="28"/>
              </w:rPr>
              <w:t>2019 г.  №</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27</w:t>
            </w:r>
          </w:p>
        </w:tc>
        <w:tc>
          <w:tcPr>
            <w:tcW w:w="411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Муниципальный этап интеллектуального турнира «Игры разума»</w:t>
            </w:r>
          </w:p>
        </w:tc>
        <w:tc>
          <w:tcPr>
            <w:tcW w:w="56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1</w:t>
            </w:r>
          </w:p>
        </w:tc>
        <w:tc>
          <w:tcPr>
            <w:tcW w:w="1985" w:type="dxa"/>
          </w:tcPr>
          <w:p w:rsidR="00A6243A" w:rsidRPr="00A6243A" w:rsidRDefault="00A6243A" w:rsidP="00A6243A">
            <w:pPr>
              <w:rPr>
                <w:rFonts w:ascii="Times New Roman" w:hAnsi="Times New Roman" w:cs="Times New Roman"/>
                <w:sz w:val="28"/>
                <w:szCs w:val="28"/>
              </w:rPr>
            </w:pPr>
            <w:r w:rsidRPr="00A6243A">
              <w:rPr>
                <w:rFonts w:ascii="Times New Roman" w:eastAsia="Calibri" w:hAnsi="Times New Roman" w:cs="Times New Roman"/>
                <w:sz w:val="28"/>
                <w:szCs w:val="28"/>
              </w:rPr>
              <w:t>Команда ЛИДЕРЫ</w:t>
            </w:r>
          </w:p>
        </w:tc>
        <w:tc>
          <w:tcPr>
            <w:tcW w:w="2545" w:type="dxa"/>
          </w:tcPr>
          <w:p w:rsidR="004C2F6C" w:rsidRPr="00A6243A" w:rsidRDefault="004C2F6C" w:rsidP="004C2F6C">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4C2F6C" w:rsidRDefault="004C2F6C" w:rsidP="004C2F6C">
            <w:pPr>
              <w:pStyle w:val="21"/>
              <w:spacing w:after="0" w:line="240" w:lineRule="auto"/>
              <w:rPr>
                <w:rFonts w:ascii="Times New Roman" w:hAnsi="Times New Roman"/>
                <w:sz w:val="28"/>
                <w:szCs w:val="28"/>
              </w:rPr>
            </w:pPr>
            <w:r>
              <w:rPr>
                <w:rFonts w:ascii="Times New Roman" w:hAnsi="Times New Roman"/>
                <w:sz w:val="28"/>
                <w:szCs w:val="28"/>
              </w:rPr>
              <w:t xml:space="preserve">от «   » </w:t>
            </w:r>
          </w:p>
          <w:p w:rsidR="00A6243A" w:rsidRPr="00A6243A" w:rsidRDefault="004C2F6C" w:rsidP="004C2F6C">
            <w:pPr>
              <w:pStyle w:val="21"/>
              <w:spacing w:after="0" w:line="240" w:lineRule="auto"/>
              <w:rPr>
                <w:rFonts w:ascii="Times New Roman" w:hAnsi="Times New Roman"/>
                <w:sz w:val="28"/>
                <w:szCs w:val="28"/>
              </w:rPr>
            </w:pPr>
            <w:r>
              <w:rPr>
                <w:rFonts w:ascii="Times New Roman" w:hAnsi="Times New Roman"/>
                <w:sz w:val="28"/>
                <w:szCs w:val="28"/>
              </w:rPr>
              <w:t xml:space="preserve"> 2019 г.  №</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28</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Муниципальный этап   конкур</w:t>
            </w:r>
            <w:r w:rsidR="00505CC2">
              <w:rPr>
                <w:rFonts w:ascii="Times New Roman" w:hAnsi="Times New Roman" w:cs="Times New Roman"/>
                <w:color w:val="000000"/>
                <w:sz w:val="28"/>
                <w:szCs w:val="28"/>
              </w:rPr>
              <w:t xml:space="preserve">са творческих исследовательских  работ по иностранному языку </w:t>
            </w:r>
            <w:r w:rsidRPr="00A6243A">
              <w:rPr>
                <w:rFonts w:ascii="Times New Roman" w:hAnsi="Times New Roman" w:cs="Times New Roman"/>
                <w:color w:val="000000"/>
                <w:sz w:val="28"/>
                <w:szCs w:val="28"/>
              </w:rPr>
              <w:t>для школьников «Чудо-алфавит»</w:t>
            </w:r>
          </w:p>
        </w:tc>
        <w:tc>
          <w:tcPr>
            <w:tcW w:w="567"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1</w:t>
            </w:r>
          </w:p>
        </w:tc>
        <w:tc>
          <w:tcPr>
            <w:tcW w:w="198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Стронина Софья 2 кл.</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«03» декабря 2019 г.  №1510</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29</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Муниципальный этап   конкур</w:t>
            </w:r>
            <w:r w:rsidR="00505CC2">
              <w:rPr>
                <w:rFonts w:ascii="Times New Roman" w:hAnsi="Times New Roman" w:cs="Times New Roman"/>
                <w:color w:val="000000"/>
                <w:sz w:val="28"/>
                <w:szCs w:val="28"/>
              </w:rPr>
              <w:t xml:space="preserve">са творческих исследовательских работ по иностранному языку </w:t>
            </w:r>
            <w:r w:rsidRPr="00A6243A">
              <w:rPr>
                <w:rFonts w:ascii="Times New Roman" w:hAnsi="Times New Roman" w:cs="Times New Roman"/>
                <w:color w:val="000000"/>
                <w:sz w:val="28"/>
                <w:szCs w:val="28"/>
              </w:rPr>
              <w:t>для школьников «Чудо-алфавит»</w:t>
            </w:r>
          </w:p>
        </w:tc>
        <w:tc>
          <w:tcPr>
            <w:tcW w:w="56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1</w:t>
            </w:r>
          </w:p>
          <w:p w:rsidR="00A6243A" w:rsidRPr="00A6243A" w:rsidRDefault="00A6243A" w:rsidP="00A6243A">
            <w:pPr>
              <w:rPr>
                <w:rFonts w:ascii="Times New Roman" w:hAnsi="Times New Roman" w:cs="Times New Roman"/>
                <w:sz w:val="28"/>
                <w:szCs w:val="28"/>
              </w:rPr>
            </w:pPr>
          </w:p>
        </w:tc>
        <w:tc>
          <w:tcPr>
            <w:tcW w:w="1985"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Мирошничен</w:t>
            </w:r>
          </w:p>
          <w:p w:rsidR="00A6243A" w:rsidRDefault="00A6243A" w:rsidP="00A6243A">
            <w:pPr>
              <w:rPr>
                <w:rFonts w:ascii="Times New Roman" w:hAnsi="Times New Roman" w:cs="Times New Roman"/>
                <w:color w:val="000000"/>
                <w:sz w:val="28"/>
                <w:szCs w:val="28"/>
              </w:rPr>
            </w:pPr>
            <w:r>
              <w:rPr>
                <w:rFonts w:ascii="Times New Roman" w:hAnsi="Times New Roman" w:cs="Times New Roman"/>
                <w:color w:val="000000"/>
                <w:sz w:val="28"/>
                <w:szCs w:val="28"/>
              </w:rPr>
              <w:t>ко Виолетта</w:t>
            </w:r>
            <w:r w:rsidRPr="00A6243A">
              <w:rPr>
                <w:rFonts w:ascii="Times New Roman" w:hAnsi="Times New Roman" w:cs="Times New Roman"/>
                <w:color w:val="000000"/>
                <w:sz w:val="28"/>
                <w:szCs w:val="28"/>
              </w:rPr>
              <w:t xml:space="preserve">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1 кл.</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«03» декабря 2019 г.  №1510</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30</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Муниципальный этап   конкур</w:t>
            </w:r>
            <w:r w:rsidR="00505CC2">
              <w:rPr>
                <w:rFonts w:ascii="Times New Roman" w:hAnsi="Times New Roman" w:cs="Times New Roman"/>
                <w:color w:val="000000"/>
                <w:sz w:val="28"/>
                <w:szCs w:val="28"/>
              </w:rPr>
              <w:t xml:space="preserve">са творческих исследовательских работ по иностранному языку </w:t>
            </w:r>
            <w:r w:rsidRPr="00A6243A">
              <w:rPr>
                <w:rFonts w:ascii="Times New Roman" w:hAnsi="Times New Roman" w:cs="Times New Roman"/>
                <w:color w:val="000000"/>
                <w:sz w:val="28"/>
                <w:szCs w:val="28"/>
              </w:rPr>
              <w:t>для школьников «Чудо-алфавит»</w:t>
            </w:r>
          </w:p>
        </w:tc>
        <w:tc>
          <w:tcPr>
            <w:tcW w:w="567"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1</w:t>
            </w:r>
          </w:p>
        </w:tc>
        <w:tc>
          <w:tcPr>
            <w:tcW w:w="1985"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Волошкина</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Екатерина</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2 кл.</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«03» декабря 2019 г.  №1510</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31</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w:t>
            </w:r>
            <w:r>
              <w:rPr>
                <w:rFonts w:ascii="Times New Roman" w:hAnsi="Times New Roman" w:cs="Times New Roman"/>
                <w:color w:val="000000"/>
                <w:sz w:val="28"/>
                <w:szCs w:val="28"/>
              </w:rPr>
              <w:t xml:space="preserve">униципальный </w:t>
            </w:r>
            <w:r w:rsidRPr="00A6243A">
              <w:rPr>
                <w:rFonts w:ascii="Times New Roman" w:hAnsi="Times New Roman" w:cs="Times New Roman"/>
                <w:color w:val="000000"/>
                <w:sz w:val="28"/>
                <w:szCs w:val="28"/>
              </w:rPr>
              <w:t>этап   конкурса творческих</w:t>
            </w:r>
            <w:r w:rsidR="00505CC2">
              <w:rPr>
                <w:rFonts w:ascii="Times New Roman" w:hAnsi="Times New Roman" w:cs="Times New Roman"/>
                <w:color w:val="000000"/>
                <w:sz w:val="28"/>
                <w:szCs w:val="28"/>
              </w:rPr>
              <w:t xml:space="preserve"> исследовательских работ по иностранному языку </w:t>
            </w:r>
            <w:r w:rsidRPr="00A6243A">
              <w:rPr>
                <w:rFonts w:ascii="Times New Roman" w:hAnsi="Times New Roman" w:cs="Times New Roman"/>
                <w:color w:val="000000"/>
                <w:sz w:val="28"/>
                <w:szCs w:val="28"/>
              </w:rPr>
              <w:t>для школьников «Чудо-алфавит»</w:t>
            </w:r>
          </w:p>
        </w:tc>
        <w:tc>
          <w:tcPr>
            <w:tcW w:w="567"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2</w:t>
            </w:r>
          </w:p>
        </w:tc>
        <w:tc>
          <w:tcPr>
            <w:tcW w:w="1985"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Казанская</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София</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2 кл.</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«03» декабря 2019 г.  №1510</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lastRenderedPageBreak/>
              <w:t>32</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Муниципальный этап    конкурса творческих исследовательских</w:t>
            </w:r>
            <w:r w:rsidR="00505CC2">
              <w:rPr>
                <w:rFonts w:ascii="Times New Roman" w:hAnsi="Times New Roman" w:cs="Times New Roman"/>
                <w:color w:val="000000"/>
                <w:sz w:val="28"/>
                <w:szCs w:val="28"/>
              </w:rPr>
              <w:t xml:space="preserve"> работ по иностранному языку для школьников «Чудо- </w:t>
            </w:r>
            <w:r w:rsidRPr="00A6243A">
              <w:rPr>
                <w:rFonts w:ascii="Times New Roman" w:hAnsi="Times New Roman" w:cs="Times New Roman"/>
                <w:color w:val="000000"/>
                <w:sz w:val="28"/>
                <w:szCs w:val="28"/>
              </w:rPr>
              <w:t>алфавит»</w:t>
            </w:r>
          </w:p>
        </w:tc>
        <w:tc>
          <w:tcPr>
            <w:tcW w:w="567"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3</w:t>
            </w:r>
          </w:p>
        </w:tc>
        <w:tc>
          <w:tcPr>
            <w:tcW w:w="1985"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Юсубов</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Ибрагим</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1 кл.</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«03» декабря 2019 г.  №1510</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33</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Муниципальный этап   конкур</w:t>
            </w:r>
            <w:r w:rsidR="00505CC2">
              <w:rPr>
                <w:rFonts w:ascii="Times New Roman" w:hAnsi="Times New Roman" w:cs="Times New Roman"/>
                <w:color w:val="000000"/>
                <w:sz w:val="28"/>
                <w:szCs w:val="28"/>
              </w:rPr>
              <w:t xml:space="preserve">са творческих исследовательских работ по иностранному языку </w:t>
            </w:r>
            <w:r w:rsidRPr="00A6243A">
              <w:rPr>
                <w:rFonts w:ascii="Times New Roman" w:hAnsi="Times New Roman" w:cs="Times New Roman"/>
                <w:color w:val="000000"/>
                <w:sz w:val="28"/>
                <w:szCs w:val="28"/>
              </w:rPr>
              <w:t>для школьников «Чудо-алфавит»</w:t>
            </w:r>
          </w:p>
        </w:tc>
        <w:tc>
          <w:tcPr>
            <w:tcW w:w="567"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1</w:t>
            </w:r>
          </w:p>
        </w:tc>
        <w:tc>
          <w:tcPr>
            <w:tcW w:w="1985"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Швец</w:t>
            </w:r>
          </w:p>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Серафим</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2 кл.</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«03» декабря 2019 г.  №1510</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34</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Районный конкурс агитбригад по пропаганде здорового  образа жизни «Быть здоровым – здорово!»</w:t>
            </w:r>
          </w:p>
        </w:tc>
        <w:tc>
          <w:tcPr>
            <w:tcW w:w="567"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1</w:t>
            </w:r>
          </w:p>
        </w:tc>
        <w:tc>
          <w:tcPr>
            <w:tcW w:w="198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Команда ПОЗИТИВНЫЕ</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«05» декабря 2019 г.  №1535</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35</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Районный конкурс  на лучший логотип   печатного издания «#ДОБРЫЙКЛЮЧ»</w:t>
            </w:r>
          </w:p>
        </w:tc>
        <w:tc>
          <w:tcPr>
            <w:tcW w:w="567"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2</w:t>
            </w:r>
          </w:p>
        </w:tc>
        <w:tc>
          <w:tcPr>
            <w:tcW w:w="1985"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shd w:val="clear" w:color="auto" w:fill="FFFFFF"/>
              </w:rPr>
              <w:t>Гаджиева Наида</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 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«11 декабря 2019 г.  №1550</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36</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Районный конкурс  на лучший логотип   печатного издания «#ДОБРЫЙКЛЮЧ»</w:t>
            </w:r>
          </w:p>
        </w:tc>
        <w:tc>
          <w:tcPr>
            <w:tcW w:w="567" w:type="dxa"/>
          </w:tcPr>
          <w:p w:rsidR="00A6243A" w:rsidRPr="00A6243A" w:rsidRDefault="00A6243A" w:rsidP="00A6243A">
            <w:pPr>
              <w:rPr>
                <w:rFonts w:ascii="Times New Roman" w:hAnsi="Times New Roman" w:cs="Times New Roman"/>
                <w:sz w:val="28"/>
                <w:szCs w:val="28"/>
              </w:rPr>
            </w:pP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3</w:t>
            </w:r>
          </w:p>
        </w:tc>
        <w:tc>
          <w:tcPr>
            <w:tcW w:w="1985"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shd w:val="clear" w:color="auto" w:fill="FFFFFF"/>
              </w:rPr>
              <w:t xml:space="preserve">Сечин Дмитрий  </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eastAsia="Calibri" w:hAnsi="Times New Roman" w:cs="Times New Roman"/>
                <w:sz w:val="28"/>
                <w:szCs w:val="28"/>
              </w:rPr>
            </w:pPr>
            <w:r w:rsidRPr="00A6243A">
              <w:rPr>
                <w:rFonts w:ascii="Times New Roman" w:hAnsi="Times New Roman" w:cs="Times New Roman"/>
                <w:sz w:val="28"/>
                <w:szCs w:val="28"/>
              </w:rPr>
              <w:t>от «11 декабря 2019 г.  №1550</w:t>
            </w:r>
          </w:p>
        </w:tc>
      </w:tr>
      <w:tr w:rsidR="00A6243A" w:rsidRPr="00A6243A" w:rsidTr="00505CC2">
        <w:trPr>
          <w:trHeight w:val="353"/>
          <w:jc w:val="center"/>
        </w:trPr>
        <w:tc>
          <w:tcPr>
            <w:tcW w:w="562"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37</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Районный конкурс на лучший логотип печатного издания «#ДОБРЫЙКЛЮЧ»</w:t>
            </w:r>
          </w:p>
          <w:p w:rsidR="00A6243A" w:rsidRPr="00A6243A" w:rsidRDefault="00A6243A" w:rsidP="00A6243A">
            <w:pPr>
              <w:pStyle w:val="Default"/>
              <w:rPr>
                <w:sz w:val="28"/>
                <w:szCs w:val="28"/>
              </w:rPr>
            </w:pPr>
          </w:p>
        </w:tc>
        <w:tc>
          <w:tcPr>
            <w:tcW w:w="567" w:type="dxa"/>
          </w:tcPr>
          <w:p w:rsidR="00A6243A" w:rsidRPr="00A6243A" w:rsidRDefault="00A6243A"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3</w:t>
            </w:r>
          </w:p>
        </w:tc>
        <w:tc>
          <w:tcPr>
            <w:tcW w:w="1985"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shd w:val="clear" w:color="auto" w:fill="FFFFFF"/>
              </w:rPr>
              <w:t>Затынайченко София</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«11 декабря 2019 г.  №1550</w:t>
            </w:r>
          </w:p>
        </w:tc>
      </w:tr>
      <w:tr w:rsidR="00A6243A" w:rsidRPr="00A6243A" w:rsidTr="00505CC2">
        <w:trPr>
          <w:trHeight w:val="353"/>
          <w:jc w:val="center"/>
        </w:trPr>
        <w:tc>
          <w:tcPr>
            <w:tcW w:w="562" w:type="dxa"/>
          </w:tcPr>
          <w:p w:rsidR="00A6243A" w:rsidRPr="00A6243A" w:rsidRDefault="005647FD" w:rsidP="00A6243A">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38</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Муниципальный этап областной акции «Сдай макулатуру –спаси дерево!»  номинация «Самая активная образовательная организация акции» - организация, сдавшая наибольшее количество макулатуры в ходе акции</w:t>
            </w:r>
          </w:p>
        </w:tc>
        <w:tc>
          <w:tcPr>
            <w:tcW w:w="567" w:type="dxa"/>
          </w:tcPr>
          <w:p w:rsidR="00A6243A" w:rsidRPr="00A6243A" w:rsidRDefault="00A6243A" w:rsidP="00A6243A">
            <w:pPr>
              <w:rPr>
                <w:rFonts w:ascii="Times New Roman" w:hAnsi="Times New Roman" w:cs="Times New Roman"/>
                <w:color w:val="000000"/>
                <w:sz w:val="28"/>
                <w:szCs w:val="28"/>
                <w:shd w:val="clear" w:color="auto" w:fill="FFFFFF"/>
              </w:rPr>
            </w:pPr>
            <w:r w:rsidRPr="00A6243A">
              <w:rPr>
                <w:rFonts w:ascii="Times New Roman" w:hAnsi="Times New Roman" w:cs="Times New Roman"/>
                <w:color w:val="000000"/>
                <w:sz w:val="28"/>
                <w:szCs w:val="28"/>
                <w:shd w:val="clear" w:color="auto" w:fill="FFFFFF"/>
              </w:rPr>
              <w:t>1</w:t>
            </w:r>
          </w:p>
        </w:tc>
        <w:tc>
          <w:tcPr>
            <w:tcW w:w="1985"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shd w:val="clear" w:color="auto" w:fill="FFFFFF"/>
              </w:rPr>
            </w:pPr>
            <w:r w:rsidRPr="00A6243A">
              <w:rPr>
                <w:rFonts w:ascii="Times New Roman" w:hAnsi="Times New Roman" w:cs="Times New Roman"/>
                <w:color w:val="000000"/>
                <w:sz w:val="28"/>
                <w:szCs w:val="28"/>
                <w:shd w:val="clear" w:color="auto" w:fill="FFFFFF"/>
              </w:rPr>
              <w:t>школа</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от «04 ноября  2019 г.</w:t>
            </w:r>
            <w:r w:rsidRPr="00A6243A">
              <w:rPr>
                <w:rFonts w:ascii="Times New Roman" w:hAnsi="Times New Roman" w:cs="Times New Roman"/>
                <w:color w:val="000000"/>
                <w:sz w:val="28"/>
                <w:szCs w:val="28"/>
                <w:shd w:val="clear" w:color="auto" w:fill="FFFFFF"/>
              </w:rPr>
              <w:t>№ 1525</w:t>
            </w:r>
          </w:p>
        </w:tc>
      </w:tr>
      <w:tr w:rsidR="00A6243A" w:rsidRPr="00A6243A" w:rsidTr="00505CC2">
        <w:trPr>
          <w:trHeight w:val="353"/>
          <w:jc w:val="center"/>
        </w:trPr>
        <w:tc>
          <w:tcPr>
            <w:tcW w:w="562" w:type="dxa"/>
          </w:tcPr>
          <w:p w:rsidR="00A6243A" w:rsidRPr="00A6243A" w:rsidRDefault="005647FD" w:rsidP="00A6243A">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Муниципальный конкурс по пропаганде безвозмездного донорства.  </w:t>
            </w:r>
            <w:r w:rsidRPr="00A6243A">
              <w:rPr>
                <w:rFonts w:ascii="Times New Roman" w:hAnsi="Times New Roman" w:cs="Times New Roman"/>
                <w:color w:val="000000"/>
                <w:sz w:val="28"/>
                <w:szCs w:val="28"/>
                <w:shd w:val="clear" w:color="auto" w:fill="FFFFFF"/>
              </w:rPr>
              <w:t>Номинация  «Лучший лектор»</w:t>
            </w:r>
          </w:p>
        </w:tc>
        <w:tc>
          <w:tcPr>
            <w:tcW w:w="567" w:type="dxa"/>
          </w:tcPr>
          <w:p w:rsidR="00A6243A" w:rsidRPr="00A6243A" w:rsidRDefault="00A6243A" w:rsidP="00A6243A">
            <w:pPr>
              <w:rPr>
                <w:rFonts w:ascii="Times New Roman" w:hAnsi="Times New Roman" w:cs="Times New Roman"/>
                <w:color w:val="000000"/>
                <w:sz w:val="28"/>
                <w:szCs w:val="28"/>
                <w:shd w:val="clear" w:color="auto" w:fill="FFFFFF"/>
              </w:rPr>
            </w:pPr>
            <w:r w:rsidRPr="00A6243A">
              <w:rPr>
                <w:rFonts w:ascii="Times New Roman" w:hAnsi="Times New Roman" w:cs="Times New Roman"/>
                <w:color w:val="000000"/>
                <w:sz w:val="28"/>
                <w:szCs w:val="28"/>
                <w:shd w:val="clear" w:color="auto" w:fill="FFFFFF"/>
              </w:rPr>
              <w:t>1</w:t>
            </w:r>
          </w:p>
        </w:tc>
        <w:tc>
          <w:tcPr>
            <w:tcW w:w="1985" w:type="dxa"/>
          </w:tcPr>
          <w:p w:rsidR="00A6243A" w:rsidRPr="00A6243A" w:rsidRDefault="00A6243A" w:rsidP="00A6243A">
            <w:pPr>
              <w:autoSpaceDE w:val="0"/>
              <w:autoSpaceDN w:val="0"/>
              <w:adjustRightInd w:val="0"/>
              <w:jc w:val="both"/>
              <w:rPr>
                <w:rFonts w:ascii="Times New Roman" w:hAnsi="Times New Roman" w:cs="Times New Roman"/>
                <w:color w:val="000000"/>
                <w:sz w:val="28"/>
                <w:szCs w:val="28"/>
                <w:shd w:val="clear" w:color="auto" w:fill="FFFFFF"/>
              </w:rPr>
            </w:pPr>
            <w:r w:rsidRPr="00A6243A">
              <w:rPr>
                <w:rFonts w:ascii="Times New Roman" w:hAnsi="Times New Roman" w:cs="Times New Roman"/>
                <w:color w:val="000000"/>
                <w:sz w:val="28"/>
                <w:szCs w:val="28"/>
                <w:shd w:val="clear" w:color="auto" w:fill="FFFFFF"/>
              </w:rPr>
              <w:t>Ярославкина Виктория</w:t>
            </w: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от «26 ноября  2019 г. </w:t>
            </w:r>
            <w:r w:rsidRPr="00A6243A">
              <w:rPr>
                <w:rFonts w:ascii="Times New Roman" w:hAnsi="Times New Roman" w:cs="Times New Roman"/>
                <w:color w:val="000000"/>
                <w:sz w:val="28"/>
                <w:szCs w:val="28"/>
                <w:shd w:val="clear" w:color="auto" w:fill="FFFFFF"/>
              </w:rPr>
              <w:t>№ 1467</w:t>
            </w:r>
          </w:p>
        </w:tc>
      </w:tr>
      <w:tr w:rsidR="00A6243A" w:rsidRPr="00A6243A" w:rsidTr="00505CC2">
        <w:trPr>
          <w:trHeight w:val="353"/>
          <w:jc w:val="center"/>
        </w:trPr>
        <w:tc>
          <w:tcPr>
            <w:tcW w:w="562" w:type="dxa"/>
          </w:tcPr>
          <w:p w:rsidR="00A6243A" w:rsidRPr="00A6243A" w:rsidRDefault="005647FD" w:rsidP="00A6243A">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40</w:t>
            </w:r>
          </w:p>
        </w:tc>
        <w:tc>
          <w:tcPr>
            <w:tcW w:w="4117" w:type="dxa"/>
          </w:tcPr>
          <w:p w:rsidR="00A6243A" w:rsidRPr="00A6243A" w:rsidRDefault="00A6243A" w:rsidP="00A6243A">
            <w:pPr>
              <w:shd w:val="clear" w:color="auto" w:fill="FFFFFF"/>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Муниципальный конкурс по пропаганде безвозмездного донорства.  </w:t>
            </w:r>
            <w:r w:rsidRPr="00A6243A">
              <w:rPr>
                <w:rFonts w:ascii="Times New Roman" w:hAnsi="Times New Roman" w:cs="Times New Roman"/>
                <w:color w:val="000000"/>
                <w:sz w:val="28"/>
                <w:szCs w:val="28"/>
                <w:shd w:val="clear" w:color="auto" w:fill="FFFFFF"/>
              </w:rPr>
              <w:t>Номинация  «Лучший диктант»</w:t>
            </w:r>
          </w:p>
        </w:tc>
        <w:tc>
          <w:tcPr>
            <w:tcW w:w="567" w:type="dxa"/>
          </w:tcPr>
          <w:p w:rsidR="00A6243A" w:rsidRPr="00A6243A" w:rsidRDefault="00A6243A" w:rsidP="00A6243A">
            <w:pPr>
              <w:rPr>
                <w:rFonts w:ascii="Times New Roman" w:hAnsi="Times New Roman" w:cs="Times New Roman"/>
                <w:color w:val="000000"/>
                <w:sz w:val="28"/>
                <w:szCs w:val="28"/>
                <w:shd w:val="clear" w:color="auto" w:fill="FFFFFF"/>
              </w:rPr>
            </w:pPr>
            <w:r w:rsidRPr="00A6243A">
              <w:rPr>
                <w:rFonts w:ascii="Times New Roman" w:hAnsi="Times New Roman" w:cs="Times New Roman"/>
                <w:color w:val="000000"/>
                <w:sz w:val="28"/>
                <w:szCs w:val="28"/>
                <w:shd w:val="clear" w:color="auto" w:fill="FFFFFF"/>
              </w:rPr>
              <w:t>2</w:t>
            </w:r>
          </w:p>
        </w:tc>
        <w:tc>
          <w:tcPr>
            <w:tcW w:w="1985" w:type="dxa"/>
          </w:tcPr>
          <w:p w:rsidR="00A6243A" w:rsidRDefault="00A6243A" w:rsidP="00A6243A">
            <w:pPr>
              <w:autoSpaceDE w:val="0"/>
              <w:autoSpaceDN w:val="0"/>
              <w:adjustRightInd w:val="0"/>
              <w:jc w:val="both"/>
              <w:rPr>
                <w:rFonts w:ascii="Times New Roman" w:hAnsi="Times New Roman" w:cs="Times New Roman"/>
                <w:color w:val="000000"/>
                <w:sz w:val="28"/>
                <w:szCs w:val="28"/>
                <w:shd w:val="clear" w:color="auto" w:fill="FFFFFF"/>
              </w:rPr>
            </w:pPr>
            <w:r w:rsidRPr="00A6243A">
              <w:rPr>
                <w:rFonts w:ascii="Times New Roman" w:hAnsi="Times New Roman" w:cs="Times New Roman"/>
                <w:color w:val="000000"/>
                <w:sz w:val="28"/>
                <w:szCs w:val="28"/>
                <w:shd w:val="clear" w:color="auto" w:fill="FFFFFF"/>
              </w:rPr>
              <w:t>Масяева Арина</w:t>
            </w:r>
          </w:p>
          <w:p w:rsidR="00A6243A" w:rsidRDefault="00A6243A" w:rsidP="00A6243A">
            <w:pPr>
              <w:rPr>
                <w:rFonts w:ascii="Times New Roman" w:hAnsi="Times New Roman" w:cs="Times New Roman"/>
                <w:sz w:val="28"/>
                <w:szCs w:val="28"/>
              </w:rPr>
            </w:pPr>
          </w:p>
          <w:p w:rsidR="00A6243A" w:rsidRPr="00A6243A" w:rsidRDefault="00A6243A" w:rsidP="00A6243A">
            <w:pPr>
              <w:jc w:val="center"/>
              <w:rPr>
                <w:rFonts w:ascii="Times New Roman" w:hAnsi="Times New Roman" w:cs="Times New Roman"/>
                <w:sz w:val="28"/>
                <w:szCs w:val="28"/>
              </w:rPr>
            </w:pPr>
          </w:p>
        </w:tc>
        <w:tc>
          <w:tcPr>
            <w:tcW w:w="2545" w:type="dxa"/>
          </w:tcPr>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приказ управления образования </w:t>
            </w:r>
          </w:p>
          <w:p w:rsidR="00A6243A" w:rsidRPr="00A6243A" w:rsidRDefault="00A6243A" w:rsidP="00A6243A">
            <w:pPr>
              <w:rPr>
                <w:rFonts w:ascii="Times New Roman" w:hAnsi="Times New Roman" w:cs="Times New Roman"/>
                <w:sz w:val="28"/>
                <w:szCs w:val="28"/>
              </w:rPr>
            </w:pPr>
            <w:r w:rsidRPr="00A6243A">
              <w:rPr>
                <w:rFonts w:ascii="Times New Roman" w:hAnsi="Times New Roman" w:cs="Times New Roman"/>
                <w:sz w:val="28"/>
                <w:szCs w:val="28"/>
              </w:rPr>
              <w:t xml:space="preserve">от «26 ноября  2019 г. </w:t>
            </w:r>
            <w:r w:rsidRPr="00A6243A">
              <w:rPr>
                <w:rFonts w:ascii="Times New Roman" w:hAnsi="Times New Roman" w:cs="Times New Roman"/>
                <w:color w:val="000000"/>
                <w:sz w:val="28"/>
                <w:szCs w:val="28"/>
                <w:shd w:val="clear" w:color="auto" w:fill="FFFFFF"/>
              </w:rPr>
              <w:t>№ 1467</w:t>
            </w:r>
          </w:p>
        </w:tc>
      </w:tr>
    </w:tbl>
    <w:p w:rsidR="00A64B45" w:rsidRPr="00FF1F93" w:rsidRDefault="00A64B45" w:rsidP="00FF1F93">
      <w:pPr>
        <w:spacing w:after="0" w:line="240" w:lineRule="auto"/>
        <w:jc w:val="both"/>
        <w:rPr>
          <w:rFonts w:ascii="Times New Roman" w:hAnsi="Times New Roman" w:cs="Times New Roman"/>
          <w:sz w:val="28"/>
          <w:szCs w:val="28"/>
        </w:rPr>
      </w:pPr>
    </w:p>
    <w:p w:rsidR="00505CC2" w:rsidRDefault="005C1453" w:rsidP="00FF1F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D26A17" w:rsidRDefault="00505CC2" w:rsidP="00FF1F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BD77CA">
        <w:rPr>
          <w:rFonts w:ascii="Times New Roman" w:hAnsi="Times New Roman" w:cs="Times New Roman"/>
          <w:sz w:val="28"/>
          <w:szCs w:val="28"/>
        </w:rPr>
        <w:t xml:space="preserve">Результаты сдачи норм Всероссийского физкультурно-спортивного комплекса </w:t>
      </w:r>
      <w:r w:rsidR="00D26A17" w:rsidRPr="00D51401">
        <w:rPr>
          <w:rFonts w:ascii="Times New Roman" w:hAnsi="Times New Roman" w:cs="Times New Roman"/>
          <w:sz w:val="28"/>
          <w:szCs w:val="28"/>
        </w:rPr>
        <w:t>(ВФСК) «</w:t>
      </w:r>
      <w:r w:rsidR="00D26A17" w:rsidRPr="00FF1F93">
        <w:rPr>
          <w:rFonts w:ascii="Times New Roman" w:hAnsi="Times New Roman" w:cs="Times New Roman"/>
          <w:sz w:val="28"/>
          <w:szCs w:val="28"/>
        </w:rPr>
        <w:t>Готов к труду и обороне» (ГТО)</w:t>
      </w:r>
    </w:p>
    <w:p w:rsidR="00624146" w:rsidRPr="00FF1F93" w:rsidRDefault="00624146" w:rsidP="00FF1F93">
      <w:pPr>
        <w:spacing w:after="0" w:line="240" w:lineRule="auto"/>
        <w:jc w:val="both"/>
        <w:rPr>
          <w:rFonts w:ascii="Times New Roman" w:hAnsi="Times New Roman" w:cs="Times New Roman"/>
          <w:sz w:val="28"/>
          <w:szCs w:val="28"/>
        </w:rPr>
      </w:pPr>
    </w:p>
    <w:tbl>
      <w:tblPr>
        <w:tblStyle w:val="a3"/>
        <w:tblW w:w="0" w:type="auto"/>
        <w:jc w:val="center"/>
        <w:tblLayout w:type="fixed"/>
        <w:tblLook w:val="0000" w:firstRow="0" w:lastRow="0" w:firstColumn="0" w:lastColumn="0" w:noHBand="0" w:noVBand="0"/>
      </w:tblPr>
      <w:tblGrid>
        <w:gridCol w:w="2262"/>
        <w:gridCol w:w="2262"/>
        <w:gridCol w:w="2262"/>
        <w:gridCol w:w="2262"/>
      </w:tblGrid>
      <w:tr w:rsidR="00D26A17" w:rsidRPr="00FF1F93" w:rsidTr="00415550">
        <w:trPr>
          <w:trHeight w:val="247"/>
          <w:jc w:val="center"/>
        </w:trPr>
        <w:tc>
          <w:tcPr>
            <w:tcW w:w="2262" w:type="dxa"/>
          </w:tcPr>
          <w:p w:rsidR="00D26A17" w:rsidRPr="00FF1F93" w:rsidRDefault="00D26A17" w:rsidP="00D51401">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color w:val="000000"/>
                <w:sz w:val="28"/>
                <w:szCs w:val="28"/>
              </w:rPr>
              <w:t>Возрастная ступень участников</w:t>
            </w:r>
          </w:p>
        </w:tc>
        <w:tc>
          <w:tcPr>
            <w:tcW w:w="2262" w:type="dxa"/>
          </w:tcPr>
          <w:p w:rsidR="00D26A17" w:rsidRPr="00FF1F93" w:rsidRDefault="00D26A17" w:rsidP="00D51401">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color w:val="000000"/>
                <w:sz w:val="28"/>
                <w:szCs w:val="28"/>
              </w:rPr>
              <w:t>Золотые значки</w:t>
            </w:r>
          </w:p>
        </w:tc>
        <w:tc>
          <w:tcPr>
            <w:tcW w:w="2262" w:type="dxa"/>
          </w:tcPr>
          <w:p w:rsidR="00D26A17" w:rsidRPr="00FF1F93" w:rsidRDefault="00D26A17" w:rsidP="00D51401">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color w:val="000000"/>
                <w:sz w:val="28"/>
                <w:szCs w:val="28"/>
              </w:rPr>
              <w:t>Серебряные значки</w:t>
            </w:r>
          </w:p>
        </w:tc>
        <w:tc>
          <w:tcPr>
            <w:tcW w:w="2262" w:type="dxa"/>
          </w:tcPr>
          <w:p w:rsidR="00D26A17" w:rsidRPr="00FF1F93" w:rsidRDefault="00D26A17" w:rsidP="00D51401">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color w:val="000000"/>
                <w:sz w:val="28"/>
                <w:szCs w:val="28"/>
              </w:rPr>
              <w:t>Бронзовые значки</w:t>
            </w:r>
          </w:p>
        </w:tc>
      </w:tr>
      <w:tr w:rsidR="00D26A17" w:rsidRPr="00FF1F93" w:rsidTr="00415550">
        <w:trPr>
          <w:trHeight w:val="109"/>
          <w:jc w:val="center"/>
        </w:trPr>
        <w:tc>
          <w:tcPr>
            <w:tcW w:w="2262" w:type="dxa"/>
          </w:tcPr>
          <w:p w:rsidR="00D26A17" w:rsidRPr="00FF1F93" w:rsidRDefault="00D26A17" w:rsidP="00631B43">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color w:val="000000"/>
                <w:sz w:val="28"/>
                <w:szCs w:val="28"/>
              </w:rPr>
              <w:t>V</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262" w:type="dxa"/>
          </w:tcPr>
          <w:p w:rsidR="00D26A17" w:rsidRPr="00FF1F93" w:rsidRDefault="00BD77CA"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D26A17" w:rsidRPr="00FF1F93" w:rsidTr="00415550">
        <w:trPr>
          <w:trHeight w:val="109"/>
          <w:jc w:val="center"/>
        </w:trPr>
        <w:tc>
          <w:tcPr>
            <w:tcW w:w="2262" w:type="dxa"/>
          </w:tcPr>
          <w:p w:rsidR="00D26A17" w:rsidRPr="00FF1F93" w:rsidRDefault="00D26A17" w:rsidP="00631B43">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color w:val="000000"/>
                <w:sz w:val="28"/>
                <w:szCs w:val="28"/>
              </w:rPr>
              <w:t>IV</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D26A17" w:rsidRPr="00FF1F93" w:rsidTr="00415550">
        <w:trPr>
          <w:trHeight w:val="109"/>
          <w:jc w:val="center"/>
        </w:trPr>
        <w:tc>
          <w:tcPr>
            <w:tcW w:w="2262" w:type="dxa"/>
          </w:tcPr>
          <w:p w:rsidR="00D26A17" w:rsidRPr="00FF1F93" w:rsidRDefault="00D26A17" w:rsidP="00631B43">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color w:val="000000"/>
                <w:sz w:val="28"/>
                <w:szCs w:val="28"/>
              </w:rPr>
              <w:t>III</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D26A17" w:rsidRPr="00FF1F93" w:rsidTr="00415550">
        <w:trPr>
          <w:trHeight w:val="109"/>
          <w:jc w:val="center"/>
        </w:trPr>
        <w:tc>
          <w:tcPr>
            <w:tcW w:w="2262" w:type="dxa"/>
          </w:tcPr>
          <w:p w:rsidR="00D26A17" w:rsidRPr="00FF1F93" w:rsidRDefault="00D26A17" w:rsidP="00631B43">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color w:val="000000"/>
                <w:sz w:val="28"/>
                <w:szCs w:val="28"/>
              </w:rPr>
              <w:t>II</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D26A17" w:rsidRPr="00FF1F93" w:rsidTr="00415550">
        <w:trPr>
          <w:trHeight w:val="109"/>
          <w:jc w:val="center"/>
        </w:trPr>
        <w:tc>
          <w:tcPr>
            <w:tcW w:w="2262" w:type="dxa"/>
          </w:tcPr>
          <w:p w:rsidR="00D26A17" w:rsidRPr="00FF1F93" w:rsidRDefault="00D26A17" w:rsidP="00631B43">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color w:val="000000"/>
                <w:sz w:val="28"/>
                <w:szCs w:val="28"/>
              </w:rPr>
              <w:t>I</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D26A17" w:rsidRPr="00FF1F93" w:rsidTr="00415550">
        <w:trPr>
          <w:trHeight w:val="109"/>
          <w:jc w:val="center"/>
        </w:trPr>
        <w:tc>
          <w:tcPr>
            <w:tcW w:w="2262" w:type="dxa"/>
          </w:tcPr>
          <w:p w:rsidR="00D26A17" w:rsidRPr="00FF1F93" w:rsidRDefault="00D26A17" w:rsidP="00631B43">
            <w:pPr>
              <w:autoSpaceDE w:val="0"/>
              <w:autoSpaceDN w:val="0"/>
              <w:adjustRightInd w:val="0"/>
              <w:jc w:val="center"/>
              <w:rPr>
                <w:rFonts w:ascii="Times New Roman" w:hAnsi="Times New Roman" w:cs="Times New Roman"/>
                <w:color w:val="000000"/>
                <w:sz w:val="28"/>
                <w:szCs w:val="28"/>
              </w:rPr>
            </w:pPr>
            <w:r w:rsidRPr="00FF1F93">
              <w:rPr>
                <w:rFonts w:ascii="Times New Roman" w:hAnsi="Times New Roman" w:cs="Times New Roman"/>
                <w:color w:val="000000"/>
                <w:sz w:val="28"/>
                <w:szCs w:val="28"/>
              </w:rPr>
              <w:t>Итого</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2262" w:type="dxa"/>
          </w:tcPr>
          <w:p w:rsidR="00D26A17" w:rsidRPr="00FF1F93" w:rsidRDefault="00505CC2" w:rsidP="00631B43">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r>
    </w:tbl>
    <w:p w:rsidR="00D26A17" w:rsidRPr="00FF1F93" w:rsidRDefault="00D26A17" w:rsidP="00FF1F93">
      <w:pPr>
        <w:spacing w:after="0" w:line="240" w:lineRule="auto"/>
        <w:jc w:val="both"/>
        <w:rPr>
          <w:rFonts w:ascii="Times New Roman" w:hAnsi="Times New Roman" w:cs="Times New Roman"/>
          <w:sz w:val="28"/>
          <w:szCs w:val="28"/>
        </w:rPr>
      </w:pPr>
    </w:p>
    <w:p w:rsidR="00D26A17" w:rsidRPr="00FF1F93" w:rsidRDefault="00624146" w:rsidP="00FF1F93">
      <w:pPr>
        <w:pStyle w:val="Default"/>
        <w:jc w:val="both"/>
        <w:rPr>
          <w:sz w:val="28"/>
          <w:szCs w:val="28"/>
        </w:rPr>
      </w:pPr>
      <w:r>
        <w:rPr>
          <w:sz w:val="28"/>
          <w:szCs w:val="28"/>
        </w:rPr>
        <w:t xml:space="preserve">          </w:t>
      </w:r>
      <w:r w:rsidR="00D26A17" w:rsidRPr="00FF1F93">
        <w:rPr>
          <w:sz w:val="28"/>
          <w:szCs w:val="28"/>
        </w:rPr>
        <w:t>В рамках организации объединений по интересам и внеурочной деятельности максимально используются собственные ресурсы и ресурсы учреждений дополнительного образования. Школа сотрудничает с МБУ ДО «Детско-юношеская спортивная школа», МБУ ДО «Корочанская Станция юных натуралистов», М</w:t>
      </w:r>
      <w:r w:rsidR="00505CC2">
        <w:rPr>
          <w:sz w:val="28"/>
          <w:szCs w:val="28"/>
        </w:rPr>
        <w:t>А</w:t>
      </w:r>
      <w:r w:rsidR="00BD77CA">
        <w:rPr>
          <w:sz w:val="28"/>
          <w:szCs w:val="28"/>
        </w:rPr>
        <w:t>У ДО «Дом детского творчества» МБУ ДО «Алексеевская школа искусств».</w:t>
      </w:r>
    </w:p>
    <w:p w:rsidR="00D26A17" w:rsidRPr="00FF1F93" w:rsidRDefault="00415550" w:rsidP="00FF1F93">
      <w:pPr>
        <w:pStyle w:val="Default"/>
        <w:jc w:val="both"/>
        <w:rPr>
          <w:sz w:val="28"/>
          <w:szCs w:val="28"/>
        </w:rPr>
      </w:pPr>
      <w:r>
        <w:rPr>
          <w:sz w:val="28"/>
          <w:szCs w:val="28"/>
        </w:rPr>
        <w:t xml:space="preserve">       </w:t>
      </w:r>
      <w:r w:rsidR="00D26A17" w:rsidRPr="00FF1F93">
        <w:rPr>
          <w:sz w:val="28"/>
          <w:szCs w:val="28"/>
        </w:rPr>
        <w:t xml:space="preserve">Вывод: в школе созданы достаточные и необходимые условия для доступности качественного образования, обеспечивающие возможность успешного обучения и развития учащихся в соответствии с возрастными особенностями, индивидуальными склонностями и предпочтениями. </w:t>
      </w:r>
    </w:p>
    <w:p w:rsidR="00D26A17" w:rsidRPr="00FF1F93" w:rsidRDefault="00624146" w:rsidP="00733304">
      <w:pPr>
        <w:pStyle w:val="Default"/>
        <w:jc w:val="both"/>
        <w:rPr>
          <w:sz w:val="28"/>
          <w:szCs w:val="28"/>
        </w:rPr>
      </w:pPr>
      <w:r>
        <w:rPr>
          <w:sz w:val="28"/>
          <w:szCs w:val="28"/>
        </w:rPr>
        <w:t xml:space="preserve">        </w:t>
      </w:r>
      <w:r w:rsidR="00D26A17" w:rsidRPr="00FF1F93">
        <w:rPr>
          <w:sz w:val="28"/>
          <w:szCs w:val="28"/>
        </w:rPr>
        <w:t xml:space="preserve">При этом наблюдается невысокий уровень результативности участия учащихся 7-11 в научно-исследовательской и проектной деятельности. </w:t>
      </w:r>
    </w:p>
    <w:p w:rsidR="00D26A17" w:rsidRPr="00FF1F93" w:rsidRDefault="00D26A17" w:rsidP="00FF1F93">
      <w:pPr>
        <w:pStyle w:val="Default"/>
        <w:jc w:val="both"/>
        <w:rPr>
          <w:sz w:val="28"/>
          <w:szCs w:val="28"/>
        </w:rPr>
      </w:pPr>
      <w:r w:rsidRPr="00FF1F93">
        <w:rPr>
          <w:sz w:val="28"/>
          <w:szCs w:val="28"/>
        </w:rPr>
        <w:t xml:space="preserve">Уменьшилось количество победителей и призёров предметных олимпиад, очных конкурсов различного уровня. </w:t>
      </w:r>
    </w:p>
    <w:p w:rsidR="00D26A17" w:rsidRPr="00FF1F93" w:rsidRDefault="00D26A17" w:rsidP="00FF1F93">
      <w:pPr>
        <w:pStyle w:val="Default"/>
        <w:jc w:val="both"/>
        <w:rPr>
          <w:sz w:val="28"/>
          <w:szCs w:val="28"/>
        </w:rPr>
      </w:pPr>
      <w:r w:rsidRPr="00FF1F93">
        <w:rPr>
          <w:sz w:val="28"/>
          <w:szCs w:val="28"/>
        </w:rPr>
        <w:t xml:space="preserve">Причины негативных тенденций: </w:t>
      </w:r>
    </w:p>
    <w:p w:rsidR="00D26A17" w:rsidRPr="00FF1F93" w:rsidRDefault="00D26A17" w:rsidP="00CC0EC7">
      <w:pPr>
        <w:pStyle w:val="Default"/>
        <w:numPr>
          <w:ilvl w:val="0"/>
          <w:numId w:val="5"/>
        </w:numPr>
        <w:jc w:val="both"/>
        <w:rPr>
          <w:sz w:val="28"/>
          <w:szCs w:val="28"/>
        </w:rPr>
      </w:pPr>
      <w:r w:rsidRPr="00FF1F93">
        <w:rPr>
          <w:sz w:val="28"/>
          <w:szCs w:val="28"/>
        </w:rPr>
        <w:t xml:space="preserve">Снижение интереса учащихся к проектной, исследовательской и иной общественной деятельности, низкий уровень их мотивации. </w:t>
      </w:r>
    </w:p>
    <w:p w:rsidR="00D26A17" w:rsidRPr="00FF1F93" w:rsidRDefault="00D26A17" w:rsidP="00CC0EC7">
      <w:pPr>
        <w:pStyle w:val="Default"/>
        <w:numPr>
          <w:ilvl w:val="0"/>
          <w:numId w:val="5"/>
        </w:numPr>
        <w:jc w:val="both"/>
        <w:rPr>
          <w:sz w:val="28"/>
          <w:szCs w:val="28"/>
        </w:rPr>
      </w:pPr>
      <w:r w:rsidRPr="00FF1F93">
        <w:rPr>
          <w:sz w:val="28"/>
          <w:szCs w:val="28"/>
        </w:rPr>
        <w:t xml:space="preserve">Не отработана система специальной подготовки детей для участия в олимпиадах, конкурсах, фестивалях. </w:t>
      </w:r>
    </w:p>
    <w:p w:rsidR="00FF1F93" w:rsidRDefault="00D26A17" w:rsidP="00FF1F93">
      <w:pPr>
        <w:pStyle w:val="Default"/>
        <w:jc w:val="both"/>
        <w:rPr>
          <w:sz w:val="28"/>
          <w:szCs w:val="28"/>
        </w:rPr>
      </w:pPr>
      <w:r w:rsidRPr="00FF1F93">
        <w:rPr>
          <w:sz w:val="28"/>
          <w:szCs w:val="28"/>
        </w:rPr>
        <w:t>Необходимые меры по корректировке негативных тенденций:</w:t>
      </w:r>
    </w:p>
    <w:p w:rsidR="00D26A17" w:rsidRPr="00FF1F93" w:rsidRDefault="00D26A17" w:rsidP="00CC0EC7">
      <w:pPr>
        <w:pStyle w:val="Default"/>
        <w:numPr>
          <w:ilvl w:val="0"/>
          <w:numId w:val="3"/>
        </w:numPr>
        <w:jc w:val="both"/>
        <w:rPr>
          <w:color w:val="auto"/>
          <w:sz w:val="28"/>
          <w:szCs w:val="28"/>
        </w:rPr>
      </w:pPr>
      <w:r w:rsidRPr="00FF1F93">
        <w:rPr>
          <w:color w:val="auto"/>
          <w:sz w:val="28"/>
          <w:szCs w:val="28"/>
        </w:rPr>
        <w:t xml:space="preserve">Повышение интереса обучающихся к проектной, исследовательской деятельности за счёт подбора и предложения интересных для детей тем исследований. </w:t>
      </w:r>
    </w:p>
    <w:p w:rsidR="00D26A17" w:rsidRPr="00FF1F93" w:rsidRDefault="00D26A17" w:rsidP="00CC0EC7">
      <w:pPr>
        <w:pStyle w:val="Default"/>
        <w:numPr>
          <w:ilvl w:val="0"/>
          <w:numId w:val="3"/>
        </w:numPr>
        <w:jc w:val="both"/>
        <w:rPr>
          <w:color w:val="auto"/>
          <w:sz w:val="28"/>
          <w:szCs w:val="28"/>
        </w:rPr>
      </w:pPr>
      <w:r w:rsidRPr="00FF1F93">
        <w:rPr>
          <w:color w:val="auto"/>
          <w:sz w:val="28"/>
          <w:szCs w:val="28"/>
        </w:rPr>
        <w:t xml:space="preserve">Повышение мотивации учащихся. </w:t>
      </w:r>
    </w:p>
    <w:p w:rsidR="00D26A17" w:rsidRPr="00FF1F93" w:rsidRDefault="00D26A17" w:rsidP="00CC0EC7">
      <w:pPr>
        <w:pStyle w:val="Default"/>
        <w:numPr>
          <w:ilvl w:val="0"/>
          <w:numId w:val="3"/>
        </w:numPr>
        <w:jc w:val="both"/>
        <w:rPr>
          <w:color w:val="auto"/>
          <w:sz w:val="28"/>
          <w:szCs w:val="28"/>
        </w:rPr>
      </w:pPr>
      <w:r w:rsidRPr="00FF1F93">
        <w:rPr>
          <w:color w:val="auto"/>
          <w:sz w:val="28"/>
          <w:szCs w:val="28"/>
        </w:rPr>
        <w:t xml:space="preserve">Стимулирование педагогов. </w:t>
      </w:r>
    </w:p>
    <w:p w:rsidR="00D26A17" w:rsidRPr="00FF1F93" w:rsidRDefault="00D26A17" w:rsidP="00CC0EC7">
      <w:pPr>
        <w:pStyle w:val="Default"/>
        <w:numPr>
          <w:ilvl w:val="0"/>
          <w:numId w:val="3"/>
        </w:numPr>
        <w:jc w:val="both"/>
        <w:rPr>
          <w:color w:val="auto"/>
          <w:sz w:val="28"/>
          <w:szCs w:val="28"/>
        </w:rPr>
      </w:pPr>
      <w:r w:rsidRPr="00FF1F93">
        <w:rPr>
          <w:color w:val="auto"/>
          <w:sz w:val="28"/>
          <w:szCs w:val="28"/>
        </w:rPr>
        <w:t xml:space="preserve">Планирование внеурочной деятельности учителей и обучающихся для качественной подготовки участников олимпиад, конкурсов, фестивалей. </w:t>
      </w:r>
    </w:p>
    <w:p w:rsidR="00D26A17" w:rsidRPr="00FF1F93" w:rsidRDefault="00D26A17" w:rsidP="00FF1F93">
      <w:pPr>
        <w:pStyle w:val="Default"/>
        <w:jc w:val="both"/>
        <w:rPr>
          <w:color w:val="auto"/>
          <w:sz w:val="28"/>
          <w:szCs w:val="28"/>
        </w:rPr>
      </w:pPr>
      <w:r w:rsidRPr="00FF1F93">
        <w:rPr>
          <w:color w:val="auto"/>
          <w:sz w:val="28"/>
          <w:szCs w:val="28"/>
        </w:rPr>
        <w:t xml:space="preserve">Основные направления работы с одаренными детьми: </w:t>
      </w:r>
    </w:p>
    <w:p w:rsidR="00D26A17" w:rsidRPr="00FF1F93" w:rsidRDefault="00D26A17" w:rsidP="00CC0EC7">
      <w:pPr>
        <w:pStyle w:val="Default"/>
        <w:numPr>
          <w:ilvl w:val="0"/>
          <w:numId w:val="4"/>
        </w:numPr>
        <w:jc w:val="both"/>
        <w:rPr>
          <w:color w:val="auto"/>
          <w:sz w:val="28"/>
          <w:szCs w:val="28"/>
        </w:rPr>
      </w:pPr>
      <w:r w:rsidRPr="00FF1F93">
        <w:rPr>
          <w:color w:val="auto"/>
          <w:sz w:val="28"/>
          <w:szCs w:val="28"/>
        </w:rPr>
        <w:t xml:space="preserve">расширение участия школьников в олимпиадах различного уровня; </w:t>
      </w:r>
    </w:p>
    <w:p w:rsidR="00D26A17" w:rsidRPr="00FF1F93" w:rsidRDefault="00D26A17" w:rsidP="00CC0EC7">
      <w:pPr>
        <w:pStyle w:val="Default"/>
        <w:numPr>
          <w:ilvl w:val="0"/>
          <w:numId w:val="4"/>
        </w:numPr>
        <w:jc w:val="both"/>
        <w:rPr>
          <w:color w:val="auto"/>
          <w:sz w:val="28"/>
          <w:szCs w:val="28"/>
        </w:rPr>
      </w:pPr>
      <w:r w:rsidRPr="00FF1F93">
        <w:rPr>
          <w:color w:val="auto"/>
          <w:sz w:val="28"/>
          <w:szCs w:val="28"/>
        </w:rPr>
        <w:t xml:space="preserve">широкое вовлечение родителей в процесс развития детей; </w:t>
      </w:r>
    </w:p>
    <w:p w:rsidR="00D26A17" w:rsidRDefault="00D26A17" w:rsidP="00CC0EC7">
      <w:pPr>
        <w:pStyle w:val="Default"/>
        <w:numPr>
          <w:ilvl w:val="0"/>
          <w:numId w:val="4"/>
        </w:numPr>
        <w:jc w:val="both"/>
        <w:rPr>
          <w:color w:val="auto"/>
          <w:sz w:val="28"/>
          <w:szCs w:val="28"/>
        </w:rPr>
      </w:pPr>
      <w:r w:rsidRPr="00FF1F93">
        <w:rPr>
          <w:color w:val="auto"/>
          <w:sz w:val="28"/>
          <w:szCs w:val="28"/>
        </w:rPr>
        <w:lastRenderedPageBreak/>
        <w:t xml:space="preserve">поддержка одарённых детей и учащихся, мотивированных на активную познавательную деятельность через создание системы поддержки: учитель-ребёнок-родитель. </w:t>
      </w:r>
    </w:p>
    <w:p w:rsidR="00FF1F93" w:rsidRPr="00FF1F93" w:rsidRDefault="00FF1F93" w:rsidP="00FF1F93">
      <w:pPr>
        <w:pStyle w:val="Default"/>
        <w:jc w:val="both"/>
        <w:rPr>
          <w:color w:val="auto"/>
          <w:sz w:val="28"/>
          <w:szCs w:val="28"/>
        </w:rPr>
      </w:pPr>
    </w:p>
    <w:p w:rsidR="00D26A17" w:rsidRPr="00FF1F93" w:rsidRDefault="00D26A17" w:rsidP="00FF1F93">
      <w:pPr>
        <w:pStyle w:val="Default"/>
        <w:jc w:val="center"/>
        <w:rPr>
          <w:color w:val="auto"/>
          <w:sz w:val="28"/>
          <w:szCs w:val="28"/>
        </w:rPr>
      </w:pPr>
      <w:r w:rsidRPr="00733304">
        <w:rPr>
          <w:b/>
          <w:bCs/>
          <w:color w:val="auto"/>
          <w:sz w:val="28"/>
          <w:szCs w:val="28"/>
        </w:rPr>
        <w:t>Оц</w:t>
      </w:r>
      <w:r w:rsidRPr="00FF1F93">
        <w:rPr>
          <w:b/>
          <w:bCs/>
          <w:color w:val="auto"/>
          <w:sz w:val="28"/>
          <w:szCs w:val="28"/>
        </w:rPr>
        <w:t>енка функционирования внутренней системы</w:t>
      </w:r>
    </w:p>
    <w:p w:rsidR="00D26A17" w:rsidRDefault="00D26A17" w:rsidP="00FF1F93">
      <w:pPr>
        <w:pStyle w:val="Default"/>
        <w:jc w:val="center"/>
        <w:rPr>
          <w:b/>
          <w:bCs/>
          <w:color w:val="auto"/>
          <w:sz w:val="28"/>
          <w:szCs w:val="28"/>
        </w:rPr>
      </w:pPr>
      <w:r w:rsidRPr="00FF1F93">
        <w:rPr>
          <w:b/>
          <w:bCs/>
          <w:color w:val="auto"/>
          <w:sz w:val="28"/>
          <w:szCs w:val="28"/>
        </w:rPr>
        <w:t>оценки качества образования</w:t>
      </w:r>
    </w:p>
    <w:p w:rsidR="00FF1F93" w:rsidRPr="00FF1F93" w:rsidRDefault="00FF1F93" w:rsidP="00FF1F93">
      <w:pPr>
        <w:pStyle w:val="Default"/>
        <w:jc w:val="center"/>
        <w:rPr>
          <w:color w:val="auto"/>
          <w:sz w:val="28"/>
          <w:szCs w:val="28"/>
        </w:rPr>
      </w:pPr>
    </w:p>
    <w:p w:rsidR="00D26A17" w:rsidRPr="00FF1F93" w:rsidRDefault="00FF1F93" w:rsidP="00FF1F93">
      <w:pPr>
        <w:pStyle w:val="Default"/>
        <w:jc w:val="both"/>
        <w:rPr>
          <w:color w:val="auto"/>
          <w:sz w:val="28"/>
          <w:szCs w:val="28"/>
        </w:rPr>
      </w:pPr>
      <w:r>
        <w:rPr>
          <w:color w:val="auto"/>
          <w:sz w:val="28"/>
          <w:szCs w:val="28"/>
        </w:rPr>
        <w:t xml:space="preserve">           </w:t>
      </w:r>
      <w:r w:rsidR="00D26A17" w:rsidRPr="00FF1F93">
        <w:rPr>
          <w:color w:val="auto"/>
          <w:sz w:val="28"/>
          <w:szCs w:val="28"/>
        </w:rPr>
        <w:t>В МБОУ «</w:t>
      </w:r>
      <w:r w:rsidR="00415550">
        <w:rPr>
          <w:color w:val="auto"/>
          <w:sz w:val="28"/>
          <w:szCs w:val="28"/>
        </w:rPr>
        <w:t>Алексеевская</w:t>
      </w:r>
      <w:r w:rsidR="00D26A17" w:rsidRPr="00FF1F93">
        <w:rPr>
          <w:color w:val="auto"/>
          <w:sz w:val="28"/>
          <w:szCs w:val="28"/>
        </w:rPr>
        <w:t xml:space="preserve"> СОШ» создана система мониторинга по направлениям: </w:t>
      </w:r>
    </w:p>
    <w:p w:rsidR="00D26A17" w:rsidRPr="00FF1F93" w:rsidRDefault="00D26A17" w:rsidP="00CC0EC7">
      <w:pPr>
        <w:pStyle w:val="Default"/>
        <w:numPr>
          <w:ilvl w:val="0"/>
          <w:numId w:val="2"/>
        </w:numPr>
        <w:jc w:val="both"/>
        <w:rPr>
          <w:color w:val="auto"/>
          <w:sz w:val="28"/>
          <w:szCs w:val="28"/>
        </w:rPr>
      </w:pPr>
      <w:r w:rsidRPr="00FF1F93">
        <w:rPr>
          <w:color w:val="auto"/>
          <w:sz w:val="28"/>
          <w:szCs w:val="28"/>
        </w:rPr>
        <w:t xml:space="preserve">уровень индивидуальных учебных достижений обучающихся; </w:t>
      </w:r>
    </w:p>
    <w:p w:rsidR="00D26A17" w:rsidRPr="00FF1F93" w:rsidRDefault="00D26A17" w:rsidP="00CC0EC7">
      <w:pPr>
        <w:pStyle w:val="Default"/>
        <w:numPr>
          <w:ilvl w:val="0"/>
          <w:numId w:val="2"/>
        </w:numPr>
        <w:jc w:val="both"/>
        <w:rPr>
          <w:color w:val="auto"/>
          <w:sz w:val="28"/>
          <w:szCs w:val="28"/>
        </w:rPr>
      </w:pPr>
      <w:r w:rsidRPr="00FF1F93">
        <w:rPr>
          <w:color w:val="auto"/>
          <w:sz w:val="28"/>
          <w:szCs w:val="28"/>
        </w:rPr>
        <w:t xml:space="preserve">состояние здоровья обучаемых; </w:t>
      </w:r>
    </w:p>
    <w:p w:rsidR="00D26A17" w:rsidRPr="00FF1F93" w:rsidRDefault="00D26A17" w:rsidP="00CC0EC7">
      <w:pPr>
        <w:pStyle w:val="Default"/>
        <w:numPr>
          <w:ilvl w:val="0"/>
          <w:numId w:val="2"/>
        </w:numPr>
        <w:jc w:val="both"/>
        <w:rPr>
          <w:color w:val="auto"/>
          <w:sz w:val="28"/>
          <w:szCs w:val="28"/>
        </w:rPr>
      </w:pPr>
      <w:r w:rsidRPr="00FF1F93">
        <w:rPr>
          <w:color w:val="auto"/>
          <w:sz w:val="28"/>
          <w:szCs w:val="28"/>
        </w:rPr>
        <w:t xml:space="preserve">эффективность учебно-исследовательской деятельности; </w:t>
      </w:r>
    </w:p>
    <w:p w:rsidR="00D26A17" w:rsidRPr="00FF1F93" w:rsidRDefault="00D26A17" w:rsidP="00CC0EC7">
      <w:pPr>
        <w:pStyle w:val="Default"/>
        <w:numPr>
          <w:ilvl w:val="0"/>
          <w:numId w:val="2"/>
        </w:numPr>
        <w:jc w:val="both"/>
        <w:rPr>
          <w:color w:val="auto"/>
          <w:sz w:val="28"/>
          <w:szCs w:val="28"/>
        </w:rPr>
      </w:pPr>
      <w:r w:rsidRPr="00FF1F93">
        <w:rPr>
          <w:color w:val="auto"/>
          <w:sz w:val="28"/>
          <w:szCs w:val="28"/>
        </w:rPr>
        <w:t xml:space="preserve">уровень воспитанности школьников; </w:t>
      </w:r>
    </w:p>
    <w:p w:rsidR="00D26A17" w:rsidRPr="00FF1F93" w:rsidRDefault="00D26A17" w:rsidP="00CC0EC7">
      <w:pPr>
        <w:pStyle w:val="Default"/>
        <w:numPr>
          <w:ilvl w:val="0"/>
          <w:numId w:val="2"/>
        </w:numPr>
        <w:jc w:val="both"/>
        <w:rPr>
          <w:color w:val="auto"/>
          <w:sz w:val="28"/>
          <w:szCs w:val="28"/>
        </w:rPr>
      </w:pPr>
      <w:r w:rsidRPr="00FF1F93">
        <w:rPr>
          <w:color w:val="auto"/>
          <w:sz w:val="28"/>
          <w:szCs w:val="28"/>
        </w:rPr>
        <w:t xml:space="preserve">социальная адаптация учащихся. </w:t>
      </w:r>
    </w:p>
    <w:p w:rsidR="00D26A17" w:rsidRPr="00FF1F93" w:rsidRDefault="00FF1F93" w:rsidP="00FF1F93">
      <w:pPr>
        <w:pStyle w:val="Default"/>
        <w:jc w:val="both"/>
        <w:rPr>
          <w:color w:val="auto"/>
          <w:sz w:val="28"/>
          <w:szCs w:val="28"/>
        </w:rPr>
      </w:pPr>
      <w:r>
        <w:rPr>
          <w:color w:val="auto"/>
          <w:sz w:val="28"/>
          <w:szCs w:val="28"/>
        </w:rPr>
        <w:t xml:space="preserve">       </w:t>
      </w:r>
      <w:r w:rsidR="00D26A17" w:rsidRPr="00FF1F93">
        <w:rPr>
          <w:color w:val="auto"/>
          <w:sz w:val="28"/>
          <w:szCs w:val="28"/>
        </w:rPr>
        <w:t xml:space="preserve">В образовательном процессе для оценивания образовательных достижений учащегося, оценивания индивидуального прогресса в той или иной области и для определения индивидуальных склонностей и интересов учащегося используется «портфель достижений». </w:t>
      </w:r>
    </w:p>
    <w:p w:rsidR="00D26A17" w:rsidRPr="00FF1F93" w:rsidRDefault="00733304" w:rsidP="00FF1F93">
      <w:pPr>
        <w:pStyle w:val="Default"/>
        <w:jc w:val="both"/>
        <w:rPr>
          <w:color w:val="auto"/>
          <w:sz w:val="28"/>
          <w:szCs w:val="28"/>
        </w:rPr>
      </w:pPr>
      <w:r>
        <w:rPr>
          <w:color w:val="auto"/>
          <w:sz w:val="28"/>
          <w:szCs w:val="28"/>
        </w:rPr>
        <w:t xml:space="preserve">      </w:t>
      </w:r>
      <w:r w:rsidR="00D26A17" w:rsidRPr="00FF1F93">
        <w:rPr>
          <w:color w:val="auto"/>
          <w:sz w:val="28"/>
          <w:szCs w:val="28"/>
        </w:rPr>
        <w:t>Внутренняя система оценки качества образования в школе действует в соответствии с Положением о внутришкольном мониторинге качест</w:t>
      </w:r>
      <w:r>
        <w:rPr>
          <w:color w:val="auto"/>
          <w:sz w:val="28"/>
          <w:szCs w:val="28"/>
        </w:rPr>
        <w:t>ва образования МБОУ «Алексеевская</w:t>
      </w:r>
      <w:r w:rsidR="00D26A17" w:rsidRPr="00FF1F93">
        <w:rPr>
          <w:color w:val="auto"/>
          <w:sz w:val="28"/>
          <w:szCs w:val="28"/>
        </w:rPr>
        <w:t xml:space="preserve"> СОШ». </w:t>
      </w:r>
    </w:p>
    <w:p w:rsidR="00D26A17" w:rsidRPr="00FF1F93" w:rsidRDefault="00505CC2" w:rsidP="00FF1F93">
      <w:pPr>
        <w:pStyle w:val="Default"/>
        <w:jc w:val="both"/>
        <w:rPr>
          <w:color w:val="auto"/>
          <w:sz w:val="28"/>
          <w:szCs w:val="28"/>
        </w:rPr>
      </w:pPr>
      <w:r>
        <w:rPr>
          <w:color w:val="auto"/>
          <w:sz w:val="28"/>
          <w:szCs w:val="28"/>
        </w:rPr>
        <w:t xml:space="preserve">        </w:t>
      </w:r>
      <w:r w:rsidR="00D26A17" w:rsidRPr="00FF1F93">
        <w:rPr>
          <w:color w:val="auto"/>
          <w:sz w:val="28"/>
          <w:szCs w:val="28"/>
        </w:rPr>
        <w:t>Функционирование и деятельность внутришкольной системы оценки качества образования строится в соответствии с нормативными правовыми актами Российской Федерации, Белгород</w:t>
      </w:r>
      <w:r w:rsidR="00733304">
        <w:rPr>
          <w:color w:val="auto"/>
          <w:sz w:val="28"/>
          <w:szCs w:val="28"/>
        </w:rPr>
        <w:t>ской области и МБОУ «Алексеевская</w:t>
      </w:r>
      <w:r w:rsidR="00D26A17" w:rsidRPr="00FF1F93">
        <w:rPr>
          <w:color w:val="auto"/>
          <w:sz w:val="28"/>
          <w:szCs w:val="28"/>
        </w:rPr>
        <w:t xml:space="preserve"> СОШ», регламентирующими реализацию процедур контроля и оценки качества образования. </w:t>
      </w:r>
    </w:p>
    <w:p w:rsidR="00D26A17" w:rsidRPr="00FF1F93" w:rsidRDefault="00733304" w:rsidP="00FF1F93">
      <w:pPr>
        <w:pStyle w:val="Default"/>
        <w:jc w:val="both"/>
        <w:rPr>
          <w:color w:val="auto"/>
          <w:sz w:val="28"/>
          <w:szCs w:val="28"/>
        </w:rPr>
      </w:pPr>
      <w:r>
        <w:rPr>
          <w:color w:val="auto"/>
          <w:sz w:val="28"/>
          <w:szCs w:val="28"/>
        </w:rPr>
        <w:t xml:space="preserve">        </w:t>
      </w:r>
      <w:r w:rsidR="00D26A17" w:rsidRPr="00FF1F93">
        <w:rPr>
          <w:color w:val="auto"/>
          <w:sz w:val="28"/>
          <w:szCs w:val="28"/>
        </w:rPr>
        <w:t xml:space="preserve">Качество образования определяется через характеристики учащихся (их здоровье, мотивацию к учению и результатов обучения), процессов использования учителями технологий активного обучения, содержания учебных планов и программ, систем управления, распределения и использования ресурсов. </w:t>
      </w:r>
    </w:p>
    <w:p w:rsidR="00D26A17" w:rsidRPr="00FF1F93" w:rsidRDefault="00505CC2" w:rsidP="00733304">
      <w:pPr>
        <w:pStyle w:val="Default"/>
        <w:jc w:val="both"/>
        <w:rPr>
          <w:color w:val="auto"/>
          <w:sz w:val="28"/>
          <w:szCs w:val="28"/>
        </w:rPr>
      </w:pPr>
      <w:r>
        <w:rPr>
          <w:color w:val="auto"/>
          <w:sz w:val="28"/>
          <w:szCs w:val="28"/>
        </w:rPr>
        <w:t xml:space="preserve">       </w:t>
      </w:r>
      <w:r w:rsidR="00D26A17" w:rsidRPr="00FF1F93">
        <w:rPr>
          <w:color w:val="auto"/>
          <w:sz w:val="28"/>
          <w:szCs w:val="28"/>
        </w:rPr>
        <w:t>Выстраиваемая в школе система внутришкольного контроля в виде педагогического мониторинга включает в образовательный процесс и его регулирование всех его субъектов: администрацию, анализирующую результативность обучения; руководител</w:t>
      </w:r>
      <w:r w:rsidR="00733304">
        <w:rPr>
          <w:color w:val="auto"/>
          <w:sz w:val="28"/>
          <w:szCs w:val="28"/>
        </w:rPr>
        <w:t xml:space="preserve">ей методических объединений, </w:t>
      </w:r>
      <w:r w:rsidR="00D26A17" w:rsidRPr="00FF1F93">
        <w:rPr>
          <w:color w:val="auto"/>
          <w:sz w:val="28"/>
          <w:szCs w:val="28"/>
        </w:rPr>
        <w:t xml:space="preserve">систематизирующих результаты тестирования и обеспечивающих методическое сопровождение образовательного процесса; обучающихся, в рейтинговой системе отслеживающих свои достижения и выстраивающих линии саморазвития; родителей как заинтересованных лиц, обеспечивающих успешность в жизненном самоопределении и поддержку своим детям. По результатам мониторинга вносятся коррективы в план внутришкольного контроля по предмету, в систему работы учителей со слабоуспевающими учащимися на уроке и во внеурочное время. </w:t>
      </w:r>
    </w:p>
    <w:p w:rsidR="00D26A17" w:rsidRDefault="00733304" w:rsidP="00FF1F93">
      <w:pPr>
        <w:pStyle w:val="Default"/>
        <w:jc w:val="both"/>
        <w:rPr>
          <w:color w:val="auto"/>
          <w:sz w:val="28"/>
          <w:szCs w:val="28"/>
        </w:rPr>
      </w:pPr>
      <w:r>
        <w:rPr>
          <w:color w:val="auto"/>
          <w:sz w:val="28"/>
          <w:szCs w:val="28"/>
        </w:rPr>
        <w:t xml:space="preserve">       </w:t>
      </w:r>
      <w:r w:rsidR="00D26A17" w:rsidRPr="00FF1F93">
        <w:rPr>
          <w:color w:val="auto"/>
          <w:sz w:val="28"/>
          <w:szCs w:val="28"/>
        </w:rPr>
        <w:t xml:space="preserve">По данным внутришкольного мониторинга, обязательный минимум образовательного стандарта по всем предметам реализован. </w:t>
      </w:r>
    </w:p>
    <w:p w:rsidR="00FF1F93" w:rsidRPr="00FF1F93" w:rsidRDefault="00FF1F93" w:rsidP="00FF1F93">
      <w:pPr>
        <w:pStyle w:val="Default"/>
        <w:jc w:val="both"/>
        <w:rPr>
          <w:color w:val="auto"/>
          <w:sz w:val="28"/>
          <w:szCs w:val="28"/>
        </w:rPr>
      </w:pPr>
    </w:p>
    <w:p w:rsidR="00D26A17" w:rsidRDefault="00D26A17" w:rsidP="00FF1F93">
      <w:pPr>
        <w:pStyle w:val="Default"/>
        <w:jc w:val="center"/>
        <w:rPr>
          <w:b/>
          <w:bCs/>
          <w:color w:val="auto"/>
          <w:sz w:val="28"/>
          <w:szCs w:val="28"/>
        </w:rPr>
      </w:pPr>
      <w:r w:rsidRPr="00FF1F93">
        <w:rPr>
          <w:b/>
          <w:bCs/>
          <w:color w:val="auto"/>
          <w:sz w:val="28"/>
          <w:szCs w:val="28"/>
        </w:rPr>
        <w:lastRenderedPageBreak/>
        <w:t>Оценка востребованности выпускников</w:t>
      </w:r>
    </w:p>
    <w:p w:rsidR="00FF1F93" w:rsidRPr="00FF1F93" w:rsidRDefault="00FF1F93" w:rsidP="00FF1F93">
      <w:pPr>
        <w:pStyle w:val="Default"/>
        <w:jc w:val="both"/>
        <w:rPr>
          <w:color w:val="auto"/>
          <w:sz w:val="28"/>
          <w:szCs w:val="28"/>
        </w:rPr>
      </w:pPr>
    </w:p>
    <w:p w:rsidR="00D26A17" w:rsidRPr="00FF1F93" w:rsidRDefault="00FF1F93" w:rsidP="00FF1F93">
      <w:pPr>
        <w:pStyle w:val="Default"/>
        <w:jc w:val="both"/>
        <w:rPr>
          <w:color w:val="auto"/>
          <w:sz w:val="28"/>
          <w:szCs w:val="28"/>
        </w:rPr>
      </w:pPr>
      <w:r>
        <w:rPr>
          <w:color w:val="auto"/>
          <w:sz w:val="28"/>
          <w:szCs w:val="28"/>
        </w:rPr>
        <w:t xml:space="preserve">        </w:t>
      </w:r>
      <w:r w:rsidR="00D26A17" w:rsidRPr="00FF1F93">
        <w:rPr>
          <w:color w:val="auto"/>
          <w:sz w:val="28"/>
          <w:szCs w:val="28"/>
        </w:rPr>
        <w:t xml:space="preserve">Успешной социализации выпускников способствует система </w:t>
      </w:r>
      <w:r w:rsidR="00733304">
        <w:rPr>
          <w:color w:val="auto"/>
          <w:sz w:val="28"/>
          <w:szCs w:val="28"/>
        </w:rPr>
        <w:t>профори</w:t>
      </w:r>
      <w:r w:rsidR="00D26A17" w:rsidRPr="00FF1F93">
        <w:rPr>
          <w:color w:val="auto"/>
          <w:sz w:val="28"/>
          <w:szCs w:val="28"/>
        </w:rPr>
        <w:t xml:space="preserve">ентационной работы с учащимися, организация предпрофильной подготовки в 9-х классах, профильного обучения в 10-11 -х классах. </w:t>
      </w:r>
    </w:p>
    <w:p w:rsidR="00D26A17" w:rsidRPr="00FF1F93" w:rsidRDefault="00FF1F93" w:rsidP="00FF1F93">
      <w:pPr>
        <w:pStyle w:val="Default"/>
        <w:jc w:val="both"/>
        <w:rPr>
          <w:color w:val="auto"/>
          <w:sz w:val="28"/>
          <w:szCs w:val="28"/>
        </w:rPr>
      </w:pPr>
      <w:r>
        <w:rPr>
          <w:color w:val="auto"/>
          <w:sz w:val="28"/>
          <w:szCs w:val="28"/>
        </w:rPr>
        <w:t xml:space="preserve">       </w:t>
      </w:r>
      <w:r w:rsidR="00D26A17" w:rsidRPr="00FF1F93">
        <w:rPr>
          <w:color w:val="auto"/>
          <w:sz w:val="28"/>
          <w:szCs w:val="28"/>
        </w:rPr>
        <w:t>В целях формирования готовности выпускников школы к непрерыв</w:t>
      </w:r>
      <w:r w:rsidR="00587889">
        <w:rPr>
          <w:color w:val="auto"/>
          <w:sz w:val="28"/>
          <w:szCs w:val="28"/>
        </w:rPr>
        <w:t>ному образованию и труду в 2018-2019</w:t>
      </w:r>
      <w:r w:rsidR="00D26A17" w:rsidRPr="00FF1F93">
        <w:rPr>
          <w:color w:val="auto"/>
          <w:sz w:val="28"/>
          <w:szCs w:val="28"/>
        </w:rPr>
        <w:t xml:space="preserve"> учебном году в рамках профориентационной работы с учащимися был проведён ряд мероприятий. </w:t>
      </w:r>
    </w:p>
    <w:p w:rsidR="00D26A17" w:rsidRPr="00FF1F93" w:rsidRDefault="00733304" w:rsidP="00FF1F93">
      <w:pPr>
        <w:pStyle w:val="Default"/>
        <w:jc w:val="both"/>
        <w:rPr>
          <w:color w:val="auto"/>
          <w:sz w:val="28"/>
          <w:szCs w:val="28"/>
        </w:rPr>
      </w:pPr>
      <w:r>
        <w:rPr>
          <w:color w:val="auto"/>
          <w:sz w:val="28"/>
          <w:szCs w:val="28"/>
        </w:rPr>
        <w:t xml:space="preserve">         </w:t>
      </w:r>
      <w:r w:rsidR="00D26A17" w:rsidRPr="00FF1F93">
        <w:rPr>
          <w:color w:val="auto"/>
          <w:sz w:val="28"/>
          <w:szCs w:val="28"/>
        </w:rPr>
        <w:t>В течение учебного года с учащи</w:t>
      </w:r>
      <w:r>
        <w:rPr>
          <w:color w:val="auto"/>
          <w:sz w:val="28"/>
          <w:szCs w:val="28"/>
        </w:rPr>
        <w:t xml:space="preserve">мися проводились беседы «Калейдоскоп </w:t>
      </w:r>
      <w:r w:rsidR="00D26A17" w:rsidRPr="00FF1F93">
        <w:rPr>
          <w:color w:val="auto"/>
          <w:sz w:val="28"/>
          <w:szCs w:val="28"/>
        </w:rPr>
        <w:t>професс</w:t>
      </w:r>
      <w:r>
        <w:rPr>
          <w:color w:val="auto"/>
          <w:sz w:val="28"/>
          <w:szCs w:val="28"/>
        </w:rPr>
        <w:t>ий», «Профессиональные навыки</w:t>
      </w:r>
      <w:r w:rsidR="00D26A17" w:rsidRPr="00FF1F93">
        <w:rPr>
          <w:color w:val="auto"/>
          <w:sz w:val="28"/>
          <w:szCs w:val="28"/>
        </w:rPr>
        <w:t xml:space="preserve"> и возможности», «Выб</w:t>
      </w:r>
      <w:r>
        <w:rPr>
          <w:color w:val="auto"/>
          <w:sz w:val="28"/>
          <w:szCs w:val="28"/>
        </w:rPr>
        <w:t>ор профессии – выбор будущего</w:t>
      </w:r>
      <w:r w:rsidR="00D26A17" w:rsidRPr="00FF1F93">
        <w:rPr>
          <w:color w:val="auto"/>
          <w:sz w:val="28"/>
          <w:szCs w:val="28"/>
        </w:rPr>
        <w:t xml:space="preserve">» и др. </w:t>
      </w:r>
    </w:p>
    <w:p w:rsidR="00D26A17" w:rsidRPr="00FF1F93" w:rsidRDefault="00FF1F93" w:rsidP="00FF1F93">
      <w:pPr>
        <w:pStyle w:val="Default"/>
        <w:jc w:val="both"/>
        <w:rPr>
          <w:color w:val="auto"/>
          <w:sz w:val="28"/>
          <w:szCs w:val="28"/>
        </w:rPr>
      </w:pPr>
      <w:r>
        <w:rPr>
          <w:color w:val="auto"/>
          <w:sz w:val="28"/>
          <w:szCs w:val="28"/>
        </w:rPr>
        <w:t xml:space="preserve">       </w:t>
      </w:r>
      <w:r w:rsidR="00D26A17" w:rsidRPr="00FF1F93">
        <w:rPr>
          <w:color w:val="auto"/>
          <w:sz w:val="28"/>
          <w:szCs w:val="28"/>
        </w:rPr>
        <w:t>Учащиеся знакомились с миром профессий через содержание учебных дисциплин, тематических классных часов. В 9-х классах организовано изучен</w:t>
      </w:r>
      <w:r w:rsidR="00733304">
        <w:rPr>
          <w:color w:val="auto"/>
          <w:sz w:val="28"/>
          <w:szCs w:val="28"/>
        </w:rPr>
        <w:t>ие элективного курса «Я и моя профессия</w:t>
      </w:r>
      <w:r w:rsidR="00D26A17" w:rsidRPr="00FF1F93">
        <w:rPr>
          <w:color w:val="auto"/>
          <w:sz w:val="28"/>
          <w:szCs w:val="28"/>
        </w:rPr>
        <w:t xml:space="preserve">». </w:t>
      </w:r>
    </w:p>
    <w:p w:rsidR="00D26A17" w:rsidRPr="00FF1F93" w:rsidRDefault="00733304" w:rsidP="00FF1F93">
      <w:pPr>
        <w:pStyle w:val="Default"/>
        <w:jc w:val="both"/>
        <w:rPr>
          <w:color w:val="auto"/>
          <w:sz w:val="28"/>
          <w:szCs w:val="28"/>
        </w:rPr>
      </w:pPr>
      <w:r>
        <w:rPr>
          <w:color w:val="auto"/>
          <w:sz w:val="28"/>
          <w:szCs w:val="28"/>
        </w:rPr>
        <w:t xml:space="preserve">        </w:t>
      </w:r>
      <w:r w:rsidR="00D26A17" w:rsidRPr="00FF1F93">
        <w:rPr>
          <w:color w:val="auto"/>
          <w:sz w:val="28"/>
          <w:szCs w:val="28"/>
        </w:rPr>
        <w:t xml:space="preserve">На классных родительских собраниях в 9 и 11 классах рассматривалась вопросы «Роль семьи в выборе профессии», «Востребованные профессии на рынке труда». </w:t>
      </w:r>
    </w:p>
    <w:p w:rsidR="00D26A17" w:rsidRPr="00FF1F93" w:rsidRDefault="00733304" w:rsidP="00FF1F93">
      <w:pPr>
        <w:pStyle w:val="Default"/>
        <w:jc w:val="both"/>
        <w:rPr>
          <w:color w:val="auto"/>
          <w:sz w:val="28"/>
          <w:szCs w:val="28"/>
        </w:rPr>
      </w:pPr>
      <w:r>
        <w:rPr>
          <w:color w:val="auto"/>
          <w:sz w:val="28"/>
          <w:szCs w:val="28"/>
        </w:rPr>
        <w:t xml:space="preserve">        </w:t>
      </w:r>
      <w:r w:rsidR="00D26A17" w:rsidRPr="00FF1F93">
        <w:rPr>
          <w:color w:val="auto"/>
          <w:sz w:val="28"/>
          <w:szCs w:val="28"/>
        </w:rPr>
        <w:t>В 9 - 11 классах проводились тематические классные часы «</w:t>
      </w:r>
      <w:r>
        <w:rPr>
          <w:color w:val="auto"/>
          <w:sz w:val="28"/>
          <w:szCs w:val="28"/>
        </w:rPr>
        <w:t>Как выбрать профессию», «Кем быть? Каким стать</w:t>
      </w:r>
      <w:r w:rsidR="00D26A17" w:rsidRPr="00FF1F93">
        <w:rPr>
          <w:color w:val="auto"/>
          <w:sz w:val="28"/>
          <w:szCs w:val="28"/>
        </w:rPr>
        <w:t xml:space="preserve">?». </w:t>
      </w:r>
    </w:p>
    <w:p w:rsidR="00D26A17" w:rsidRPr="00FF1F93" w:rsidRDefault="00FF1F93" w:rsidP="00FF1F93">
      <w:pPr>
        <w:pStyle w:val="Default"/>
        <w:jc w:val="both"/>
        <w:rPr>
          <w:color w:val="auto"/>
          <w:sz w:val="28"/>
          <w:szCs w:val="28"/>
        </w:rPr>
      </w:pPr>
      <w:r>
        <w:rPr>
          <w:color w:val="auto"/>
          <w:sz w:val="28"/>
          <w:szCs w:val="28"/>
        </w:rPr>
        <w:t xml:space="preserve">         </w:t>
      </w:r>
      <w:r w:rsidR="00D26A17" w:rsidRPr="00FF1F93">
        <w:rPr>
          <w:color w:val="auto"/>
          <w:sz w:val="28"/>
          <w:szCs w:val="28"/>
        </w:rPr>
        <w:t xml:space="preserve">Для оказания помощи в формировании дальнейших профессиональных планов выпускников 9-х, 11-х классов проводились профориентационные диагностики, групповые занятия с элементами тренинга. </w:t>
      </w:r>
    </w:p>
    <w:p w:rsidR="00D26A17" w:rsidRPr="00FF1F93" w:rsidRDefault="00733304" w:rsidP="00FF1F93">
      <w:pPr>
        <w:pStyle w:val="Default"/>
        <w:jc w:val="both"/>
        <w:rPr>
          <w:color w:val="auto"/>
          <w:sz w:val="28"/>
          <w:szCs w:val="28"/>
        </w:rPr>
      </w:pPr>
      <w:r>
        <w:rPr>
          <w:color w:val="auto"/>
          <w:sz w:val="28"/>
          <w:szCs w:val="28"/>
        </w:rPr>
        <w:t xml:space="preserve">       </w:t>
      </w:r>
      <w:r w:rsidR="00D26A17" w:rsidRPr="00FF1F93">
        <w:rPr>
          <w:color w:val="auto"/>
          <w:sz w:val="28"/>
          <w:szCs w:val="28"/>
        </w:rPr>
        <w:t xml:space="preserve">Были организованы встречи старшеклассников и их родителей с представителями учебных заведений среднего и высшего профессионального образования Воронежской и Белгородской области. </w:t>
      </w:r>
    </w:p>
    <w:p w:rsidR="00D26A17" w:rsidRPr="00FF1F93" w:rsidRDefault="00733304" w:rsidP="00FF1F93">
      <w:pPr>
        <w:pStyle w:val="Default"/>
        <w:jc w:val="both"/>
        <w:rPr>
          <w:color w:val="auto"/>
          <w:sz w:val="28"/>
          <w:szCs w:val="28"/>
        </w:rPr>
      </w:pPr>
      <w:r>
        <w:rPr>
          <w:color w:val="auto"/>
          <w:sz w:val="28"/>
          <w:szCs w:val="28"/>
        </w:rPr>
        <w:t xml:space="preserve">        </w:t>
      </w:r>
      <w:r w:rsidR="00D26A17" w:rsidRPr="00FF1F93">
        <w:rPr>
          <w:color w:val="auto"/>
          <w:sz w:val="28"/>
          <w:szCs w:val="28"/>
        </w:rPr>
        <w:t xml:space="preserve">Учащиеся 9, 11 классов посещали дни открытых дверей в учебных заведениях профессионального образования. </w:t>
      </w:r>
    </w:p>
    <w:p w:rsidR="00D26A17" w:rsidRPr="00DD16EE" w:rsidRDefault="00FF1F93" w:rsidP="00FF1F93">
      <w:pPr>
        <w:pStyle w:val="Default"/>
        <w:jc w:val="both"/>
        <w:rPr>
          <w:color w:val="auto"/>
          <w:sz w:val="28"/>
          <w:szCs w:val="28"/>
          <w:highlight w:val="yellow"/>
        </w:rPr>
      </w:pPr>
      <w:r>
        <w:rPr>
          <w:color w:val="auto"/>
          <w:sz w:val="28"/>
          <w:szCs w:val="28"/>
        </w:rPr>
        <w:t xml:space="preserve">       </w:t>
      </w:r>
      <w:r w:rsidR="00D26A17" w:rsidRPr="00505CC2">
        <w:rPr>
          <w:color w:val="auto"/>
          <w:sz w:val="28"/>
          <w:szCs w:val="28"/>
        </w:rPr>
        <w:t xml:space="preserve">В школе ведётся мониторинг трудоустройства выпускников 9, 11 классов. </w:t>
      </w:r>
    </w:p>
    <w:p w:rsidR="00D26A17" w:rsidRPr="00DD16EE" w:rsidRDefault="00D26A17" w:rsidP="00FF1F93">
      <w:pPr>
        <w:pStyle w:val="Default"/>
        <w:jc w:val="both"/>
        <w:rPr>
          <w:color w:val="auto"/>
          <w:sz w:val="28"/>
          <w:szCs w:val="28"/>
          <w:highlight w:val="yellow"/>
        </w:rPr>
      </w:pPr>
      <w:r w:rsidRPr="00505CC2">
        <w:rPr>
          <w:color w:val="auto"/>
          <w:sz w:val="28"/>
          <w:szCs w:val="28"/>
        </w:rPr>
        <w:t xml:space="preserve">По </w:t>
      </w:r>
      <w:r w:rsidR="00AE1B19" w:rsidRPr="00505CC2">
        <w:rPr>
          <w:color w:val="auto"/>
          <w:sz w:val="28"/>
          <w:szCs w:val="28"/>
        </w:rPr>
        <w:t>результатам трудоустройства из 2</w:t>
      </w:r>
      <w:r w:rsidR="00505CC2" w:rsidRPr="00505CC2">
        <w:rPr>
          <w:color w:val="auto"/>
          <w:sz w:val="28"/>
          <w:szCs w:val="28"/>
        </w:rPr>
        <w:t>7 выпускников</w:t>
      </w:r>
      <w:r w:rsidRPr="00505CC2">
        <w:rPr>
          <w:color w:val="auto"/>
          <w:sz w:val="28"/>
          <w:szCs w:val="28"/>
        </w:rPr>
        <w:t xml:space="preserve"> 9-х кл</w:t>
      </w:r>
      <w:r w:rsidR="00587889" w:rsidRPr="00505CC2">
        <w:rPr>
          <w:color w:val="auto"/>
          <w:sz w:val="28"/>
          <w:szCs w:val="28"/>
        </w:rPr>
        <w:t>ассов 2018-2019</w:t>
      </w:r>
      <w:r w:rsidR="00505CC2" w:rsidRPr="00505CC2">
        <w:rPr>
          <w:color w:val="auto"/>
          <w:sz w:val="28"/>
          <w:szCs w:val="28"/>
        </w:rPr>
        <w:t xml:space="preserve"> учебного года 13</w:t>
      </w:r>
      <w:r w:rsidRPr="00505CC2">
        <w:rPr>
          <w:color w:val="auto"/>
          <w:sz w:val="28"/>
          <w:szCs w:val="28"/>
        </w:rPr>
        <w:t>/</w:t>
      </w:r>
      <w:r w:rsidR="00505CC2" w:rsidRPr="00505CC2">
        <w:rPr>
          <w:color w:val="auto"/>
          <w:sz w:val="28"/>
          <w:szCs w:val="28"/>
        </w:rPr>
        <w:t>48,1</w:t>
      </w:r>
      <w:r w:rsidRPr="00505CC2">
        <w:rPr>
          <w:color w:val="auto"/>
          <w:sz w:val="28"/>
          <w:szCs w:val="28"/>
        </w:rPr>
        <w:t xml:space="preserve">% продолжили обучение в своей школе, </w:t>
      </w:r>
      <w:r w:rsidR="00505CC2" w:rsidRPr="00505CC2">
        <w:rPr>
          <w:color w:val="auto"/>
          <w:sz w:val="28"/>
          <w:szCs w:val="28"/>
        </w:rPr>
        <w:t>14</w:t>
      </w:r>
      <w:r w:rsidRPr="00505CC2">
        <w:rPr>
          <w:color w:val="auto"/>
          <w:sz w:val="28"/>
          <w:szCs w:val="28"/>
        </w:rPr>
        <w:t>/</w:t>
      </w:r>
      <w:r w:rsidR="00505CC2" w:rsidRPr="00505CC2">
        <w:rPr>
          <w:color w:val="auto"/>
          <w:sz w:val="28"/>
          <w:szCs w:val="28"/>
        </w:rPr>
        <w:t>51,8</w:t>
      </w:r>
      <w:r w:rsidRPr="00505CC2">
        <w:rPr>
          <w:color w:val="auto"/>
          <w:sz w:val="28"/>
          <w:szCs w:val="28"/>
        </w:rPr>
        <w:t>% - поступили в учреждения НПО, СПО.</w:t>
      </w:r>
      <w:r w:rsidRPr="00DD16EE">
        <w:rPr>
          <w:color w:val="auto"/>
          <w:sz w:val="28"/>
          <w:szCs w:val="28"/>
          <w:highlight w:val="yellow"/>
        </w:rPr>
        <w:t xml:space="preserve"> </w:t>
      </w:r>
      <w:r w:rsidR="00FF1F93" w:rsidRPr="00DD16EE">
        <w:rPr>
          <w:color w:val="auto"/>
          <w:sz w:val="28"/>
          <w:szCs w:val="28"/>
          <w:highlight w:val="yellow"/>
        </w:rPr>
        <w:t xml:space="preserve"> </w:t>
      </w:r>
    </w:p>
    <w:p w:rsidR="00FF1F93" w:rsidRDefault="00FF1F93" w:rsidP="00FF1F93">
      <w:pPr>
        <w:spacing w:after="0" w:line="240" w:lineRule="auto"/>
        <w:jc w:val="both"/>
        <w:rPr>
          <w:rFonts w:ascii="Times New Roman" w:hAnsi="Times New Roman" w:cs="Times New Roman"/>
          <w:sz w:val="28"/>
          <w:szCs w:val="28"/>
        </w:rPr>
      </w:pPr>
      <w:r w:rsidRPr="00505CC2">
        <w:rPr>
          <w:rFonts w:ascii="Times New Roman" w:hAnsi="Times New Roman" w:cs="Times New Roman"/>
          <w:sz w:val="28"/>
          <w:szCs w:val="28"/>
        </w:rPr>
        <w:t xml:space="preserve">       </w:t>
      </w:r>
      <w:r w:rsidR="00D26A17" w:rsidRPr="00505CC2">
        <w:rPr>
          <w:rFonts w:ascii="Times New Roman" w:hAnsi="Times New Roman" w:cs="Times New Roman"/>
          <w:sz w:val="28"/>
          <w:szCs w:val="28"/>
        </w:rPr>
        <w:t>По р</w:t>
      </w:r>
      <w:r w:rsidR="00505CC2" w:rsidRPr="00505CC2">
        <w:rPr>
          <w:rFonts w:ascii="Times New Roman" w:hAnsi="Times New Roman" w:cs="Times New Roman"/>
          <w:sz w:val="28"/>
          <w:szCs w:val="28"/>
        </w:rPr>
        <w:t>езультатам трудоустройства из 14</w:t>
      </w:r>
      <w:r w:rsidR="00D26A17" w:rsidRPr="00505CC2">
        <w:rPr>
          <w:rFonts w:ascii="Times New Roman" w:hAnsi="Times New Roman" w:cs="Times New Roman"/>
          <w:sz w:val="28"/>
          <w:szCs w:val="28"/>
        </w:rPr>
        <w:t xml:space="preserve"> выпускников 11-х кл</w:t>
      </w:r>
      <w:r w:rsidR="00587889" w:rsidRPr="00505CC2">
        <w:rPr>
          <w:rFonts w:ascii="Times New Roman" w:hAnsi="Times New Roman" w:cs="Times New Roman"/>
          <w:sz w:val="28"/>
          <w:szCs w:val="28"/>
        </w:rPr>
        <w:t>ассов 2018-2019</w:t>
      </w:r>
      <w:r w:rsidR="00505CC2" w:rsidRPr="00505CC2">
        <w:rPr>
          <w:rFonts w:ascii="Times New Roman" w:hAnsi="Times New Roman" w:cs="Times New Roman"/>
          <w:sz w:val="28"/>
          <w:szCs w:val="28"/>
        </w:rPr>
        <w:t xml:space="preserve"> учебного года 14</w:t>
      </w:r>
      <w:r w:rsidR="00D26A17" w:rsidRPr="00505CC2">
        <w:rPr>
          <w:rFonts w:ascii="Times New Roman" w:hAnsi="Times New Roman" w:cs="Times New Roman"/>
          <w:sz w:val="28"/>
          <w:szCs w:val="28"/>
        </w:rPr>
        <w:t>/</w:t>
      </w:r>
      <w:r w:rsidR="00505CC2" w:rsidRPr="00505CC2">
        <w:rPr>
          <w:rFonts w:ascii="Times New Roman" w:hAnsi="Times New Roman" w:cs="Times New Roman"/>
          <w:sz w:val="28"/>
          <w:szCs w:val="28"/>
        </w:rPr>
        <w:t>100</w:t>
      </w:r>
      <w:r w:rsidR="00D26A17" w:rsidRPr="00505CC2">
        <w:rPr>
          <w:rFonts w:ascii="Times New Roman" w:hAnsi="Times New Roman" w:cs="Times New Roman"/>
          <w:sz w:val="28"/>
          <w:szCs w:val="28"/>
        </w:rPr>
        <w:t>%</w:t>
      </w:r>
      <w:r w:rsidR="00505CC2" w:rsidRPr="00505CC2">
        <w:rPr>
          <w:rFonts w:ascii="Times New Roman" w:hAnsi="Times New Roman" w:cs="Times New Roman"/>
          <w:sz w:val="28"/>
          <w:szCs w:val="28"/>
        </w:rPr>
        <w:t xml:space="preserve"> - поступили в вузы.</w:t>
      </w:r>
    </w:p>
    <w:p w:rsidR="00FF1F93" w:rsidRPr="00FF1F93" w:rsidRDefault="00FF1F93" w:rsidP="00FF1F93">
      <w:pPr>
        <w:spacing w:after="0" w:line="240" w:lineRule="auto"/>
        <w:jc w:val="both"/>
        <w:rPr>
          <w:rFonts w:ascii="Times New Roman" w:hAnsi="Times New Roman" w:cs="Times New Roman"/>
          <w:sz w:val="28"/>
          <w:szCs w:val="28"/>
        </w:rPr>
      </w:pPr>
    </w:p>
    <w:p w:rsidR="00D26A17" w:rsidRDefault="00D26A17" w:rsidP="00FF1F93">
      <w:pPr>
        <w:autoSpaceDE w:val="0"/>
        <w:autoSpaceDN w:val="0"/>
        <w:adjustRightInd w:val="0"/>
        <w:spacing w:after="0" w:line="240" w:lineRule="auto"/>
        <w:jc w:val="center"/>
        <w:rPr>
          <w:rFonts w:ascii="Times New Roman" w:hAnsi="Times New Roman" w:cs="Times New Roman"/>
          <w:b/>
          <w:bCs/>
          <w:color w:val="000000"/>
          <w:sz w:val="28"/>
          <w:szCs w:val="28"/>
        </w:rPr>
      </w:pPr>
      <w:r w:rsidRPr="00BD77CA">
        <w:rPr>
          <w:rFonts w:ascii="Times New Roman" w:hAnsi="Times New Roman" w:cs="Times New Roman"/>
          <w:b/>
          <w:bCs/>
          <w:color w:val="000000"/>
          <w:sz w:val="28"/>
          <w:szCs w:val="28"/>
        </w:rPr>
        <w:t>Оце</w:t>
      </w:r>
      <w:r w:rsidRPr="00FF1F93">
        <w:rPr>
          <w:rFonts w:ascii="Times New Roman" w:hAnsi="Times New Roman" w:cs="Times New Roman"/>
          <w:b/>
          <w:bCs/>
          <w:color w:val="000000"/>
          <w:sz w:val="28"/>
          <w:szCs w:val="28"/>
        </w:rPr>
        <w:t>нка качества кадрового обеспечения</w:t>
      </w:r>
    </w:p>
    <w:p w:rsidR="00733304" w:rsidRPr="00FF1F93" w:rsidRDefault="00733304" w:rsidP="00FF1F93">
      <w:pPr>
        <w:autoSpaceDE w:val="0"/>
        <w:autoSpaceDN w:val="0"/>
        <w:adjustRightInd w:val="0"/>
        <w:spacing w:after="0" w:line="240" w:lineRule="auto"/>
        <w:jc w:val="center"/>
        <w:rPr>
          <w:rFonts w:ascii="Times New Roman" w:hAnsi="Times New Roman" w:cs="Times New Roman"/>
          <w:color w:val="000000"/>
          <w:sz w:val="28"/>
          <w:szCs w:val="28"/>
        </w:rPr>
      </w:pPr>
    </w:p>
    <w:p w:rsidR="00D26A17" w:rsidRPr="00FF1F93" w:rsidRDefault="00733304"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26A17" w:rsidRPr="00FF1F93">
        <w:rPr>
          <w:rFonts w:ascii="Times New Roman" w:hAnsi="Times New Roman" w:cs="Times New Roman"/>
          <w:color w:val="000000"/>
          <w:sz w:val="28"/>
          <w:szCs w:val="28"/>
        </w:rPr>
        <w:t xml:space="preserve">Решение задачи повышения качества образования напрямую зависит от кадрового потенциала. Кадровый ресурс – </w:t>
      </w:r>
      <w:r w:rsidR="00BD77CA">
        <w:rPr>
          <w:rFonts w:ascii="Times New Roman" w:hAnsi="Times New Roman" w:cs="Times New Roman"/>
          <w:color w:val="000000"/>
          <w:sz w:val="28"/>
          <w:szCs w:val="28"/>
        </w:rPr>
        <w:t>главная движущая сила для реали</w:t>
      </w:r>
      <w:r w:rsidR="00D26A17" w:rsidRPr="00FF1F93">
        <w:rPr>
          <w:rFonts w:ascii="Times New Roman" w:hAnsi="Times New Roman" w:cs="Times New Roman"/>
          <w:color w:val="000000"/>
          <w:sz w:val="28"/>
          <w:szCs w:val="28"/>
        </w:rPr>
        <w:t>зации прог</w:t>
      </w:r>
      <w:r w:rsidR="00D51401">
        <w:rPr>
          <w:rFonts w:ascii="Times New Roman" w:hAnsi="Times New Roman" w:cs="Times New Roman"/>
          <w:color w:val="000000"/>
          <w:sz w:val="28"/>
          <w:szCs w:val="28"/>
        </w:rPr>
        <w:t>раммы развития МБОУ «Алексеевская</w:t>
      </w:r>
      <w:r w:rsidR="00D26A17" w:rsidRPr="00FF1F93">
        <w:rPr>
          <w:rFonts w:ascii="Times New Roman" w:hAnsi="Times New Roman" w:cs="Times New Roman"/>
          <w:color w:val="000000"/>
          <w:sz w:val="28"/>
          <w:szCs w:val="28"/>
        </w:rPr>
        <w:t xml:space="preserve"> СОШ». Среднесписочная чис</w:t>
      </w:r>
      <w:r w:rsidR="00587889">
        <w:rPr>
          <w:rFonts w:ascii="Times New Roman" w:hAnsi="Times New Roman" w:cs="Times New Roman"/>
          <w:color w:val="000000"/>
          <w:sz w:val="28"/>
          <w:szCs w:val="28"/>
        </w:rPr>
        <w:t>ленность работников школы в 2019</w:t>
      </w:r>
      <w:r w:rsidR="00D26A17" w:rsidRPr="00FF1F93">
        <w:rPr>
          <w:rFonts w:ascii="Times New Roman" w:hAnsi="Times New Roman" w:cs="Times New Roman"/>
          <w:color w:val="000000"/>
          <w:sz w:val="28"/>
          <w:szCs w:val="28"/>
        </w:rPr>
        <w:t xml:space="preserve"> году составила </w:t>
      </w:r>
      <w:r w:rsidR="00BD77CA" w:rsidRPr="006D1CEF">
        <w:rPr>
          <w:rFonts w:ascii="Times New Roman" w:hAnsi="Times New Roman" w:cs="Times New Roman"/>
          <w:color w:val="000000"/>
          <w:sz w:val="28"/>
          <w:szCs w:val="28"/>
        </w:rPr>
        <w:t>42</w:t>
      </w:r>
      <w:r w:rsidR="00AE1B19" w:rsidRPr="006D1CEF">
        <w:rPr>
          <w:rFonts w:ascii="Times New Roman" w:hAnsi="Times New Roman" w:cs="Times New Roman"/>
          <w:color w:val="000000"/>
          <w:sz w:val="28"/>
          <w:szCs w:val="28"/>
        </w:rPr>
        <w:t xml:space="preserve"> человека, из них 2</w:t>
      </w:r>
      <w:r w:rsidR="006D1CEF">
        <w:rPr>
          <w:rFonts w:ascii="Times New Roman" w:hAnsi="Times New Roman" w:cs="Times New Roman"/>
          <w:color w:val="000000"/>
          <w:sz w:val="28"/>
          <w:szCs w:val="28"/>
        </w:rPr>
        <w:t>8</w:t>
      </w:r>
      <w:r w:rsidR="00D26A17" w:rsidRPr="006D1CEF">
        <w:rPr>
          <w:rFonts w:ascii="Times New Roman" w:hAnsi="Times New Roman" w:cs="Times New Roman"/>
          <w:color w:val="000000"/>
          <w:sz w:val="28"/>
          <w:szCs w:val="28"/>
        </w:rPr>
        <w:t xml:space="preserve"> человек – педагогические работники, в том числе </w:t>
      </w:r>
      <w:r w:rsidR="006D1CEF">
        <w:rPr>
          <w:rFonts w:ascii="Times New Roman" w:hAnsi="Times New Roman" w:cs="Times New Roman"/>
          <w:color w:val="000000"/>
          <w:sz w:val="28"/>
          <w:szCs w:val="28"/>
        </w:rPr>
        <w:t>26</w:t>
      </w:r>
      <w:r w:rsidR="00D26A17" w:rsidRPr="006D1CEF">
        <w:rPr>
          <w:rFonts w:ascii="Times New Roman" w:hAnsi="Times New Roman" w:cs="Times New Roman"/>
          <w:color w:val="000000"/>
          <w:sz w:val="28"/>
          <w:szCs w:val="28"/>
        </w:rPr>
        <w:t xml:space="preserve"> – учителя. Высшую ква</w:t>
      </w:r>
      <w:r w:rsidR="00D51401" w:rsidRPr="006D1CEF">
        <w:rPr>
          <w:rFonts w:ascii="Times New Roman" w:hAnsi="Times New Roman" w:cs="Times New Roman"/>
          <w:color w:val="000000"/>
          <w:sz w:val="28"/>
          <w:szCs w:val="28"/>
        </w:rPr>
        <w:t>лификационную категорию имеют 8 человек; первую – 15</w:t>
      </w:r>
      <w:r w:rsidR="006D1CEF">
        <w:rPr>
          <w:rFonts w:ascii="Times New Roman" w:hAnsi="Times New Roman" w:cs="Times New Roman"/>
          <w:color w:val="000000"/>
          <w:sz w:val="28"/>
          <w:szCs w:val="28"/>
        </w:rPr>
        <w:t xml:space="preserve"> человек, без категории -3 человека.</w:t>
      </w:r>
      <w:r w:rsidR="00D26A17" w:rsidRPr="00FD22D3">
        <w:rPr>
          <w:rFonts w:ascii="Times New Roman" w:hAnsi="Times New Roman" w:cs="Times New Roman"/>
          <w:color w:val="000000"/>
          <w:sz w:val="28"/>
          <w:szCs w:val="28"/>
        </w:rPr>
        <w:t xml:space="preserve"> </w:t>
      </w:r>
      <w:r w:rsidR="00BD77CA" w:rsidRPr="00FD22D3">
        <w:rPr>
          <w:rFonts w:ascii="Times New Roman" w:hAnsi="Times New Roman" w:cs="Times New Roman"/>
          <w:color w:val="000000"/>
          <w:sz w:val="28"/>
          <w:szCs w:val="28"/>
        </w:rPr>
        <w:t xml:space="preserve"> </w:t>
      </w:r>
      <w:r w:rsidR="00D26A17" w:rsidRPr="00FD22D3">
        <w:rPr>
          <w:rFonts w:ascii="Times New Roman" w:hAnsi="Times New Roman" w:cs="Times New Roman"/>
          <w:color w:val="000000"/>
          <w:sz w:val="28"/>
          <w:szCs w:val="28"/>
        </w:rPr>
        <w:t xml:space="preserve"> Имеют государственные и ведомственные награды, почётные звания 12 человек.</w:t>
      </w:r>
      <w:r w:rsidR="00D26A17" w:rsidRPr="00FF1F93">
        <w:rPr>
          <w:rFonts w:ascii="Times New Roman" w:hAnsi="Times New Roman" w:cs="Times New Roman"/>
          <w:color w:val="000000"/>
          <w:sz w:val="28"/>
          <w:szCs w:val="28"/>
        </w:rPr>
        <w:t xml:space="preserve"> </w:t>
      </w:r>
    </w:p>
    <w:p w:rsidR="00D26A17" w:rsidRPr="00FF1F93" w:rsidRDefault="00BD77CA"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26A17" w:rsidRPr="00FF1F93">
        <w:rPr>
          <w:rFonts w:ascii="Times New Roman" w:hAnsi="Times New Roman" w:cs="Times New Roman"/>
          <w:color w:val="000000"/>
          <w:sz w:val="28"/>
          <w:szCs w:val="28"/>
        </w:rPr>
        <w:t>По сравнению с 2</w:t>
      </w:r>
      <w:r w:rsidR="00587889">
        <w:rPr>
          <w:rFonts w:ascii="Times New Roman" w:hAnsi="Times New Roman" w:cs="Times New Roman"/>
          <w:color w:val="000000"/>
          <w:sz w:val="28"/>
          <w:szCs w:val="28"/>
        </w:rPr>
        <w:t>018</w:t>
      </w:r>
      <w:r w:rsidR="00D26A17" w:rsidRPr="00FF1F93">
        <w:rPr>
          <w:rFonts w:ascii="Times New Roman" w:hAnsi="Times New Roman" w:cs="Times New Roman"/>
          <w:color w:val="000000"/>
          <w:sz w:val="28"/>
          <w:szCs w:val="28"/>
        </w:rPr>
        <w:t xml:space="preserve"> годом количественный состав работников остался неизменным. </w:t>
      </w:r>
    </w:p>
    <w:p w:rsidR="00D26A17" w:rsidRPr="00FF1F93" w:rsidRDefault="00FF1F93"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D26A17" w:rsidRPr="00FF1F93">
        <w:rPr>
          <w:rFonts w:ascii="Times New Roman" w:hAnsi="Times New Roman" w:cs="Times New Roman"/>
          <w:color w:val="000000"/>
          <w:sz w:val="28"/>
          <w:szCs w:val="28"/>
        </w:rPr>
        <w:t>Основными направлениями деятельности методической службы МБОУ являются аналитическая, информационная, организационно - методическая, консультационная. Существенное влияние на организацию и содержание методической работы в школе оказывают требования, установленные к реализации федеральных государственных образовательных стандартов общего образования. В отчётный период деятельность педагогического коллектива была направлена на создание условий для повышения качества и доступности образования с обеспечением преемственности между уровнями обучения, реализации ФГОС начального общего образования, основного общего образования,</w:t>
      </w:r>
      <w:r w:rsidR="00BD77CA">
        <w:rPr>
          <w:rFonts w:ascii="Times New Roman" w:hAnsi="Times New Roman" w:cs="Times New Roman"/>
          <w:color w:val="000000"/>
          <w:sz w:val="28"/>
          <w:szCs w:val="28"/>
        </w:rPr>
        <w:t xml:space="preserve"> среднего общего образования,</w:t>
      </w:r>
      <w:r w:rsidR="00D26A17" w:rsidRPr="00FF1F93">
        <w:rPr>
          <w:rFonts w:ascii="Times New Roman" w:hAnsi="Times New Roman" w:cs="Times New Roman"/>
          <w:color w:val="000000"/>
          <w:sz w:val="28"/>
          <w:szCs w:val="28"/>
        </w:rPr>
        <w:t xml:space="preserve"> развития личности каждого ученика, готовой к успешной социализации в обществе. </w:t>
      </w:r>
    </w:p>
    <w:p w:rsidR="00D26A17" w:rsidRPr="00FF1F93" w:rsidRDefault="00FF1F93"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26A17" w:rsidRPr="00FF1F93">
        <w:rPr>
          <w:rFonts w:ascii="Times New Roman" w:hAnsi="Times New Roman" w:cs="Times New Roman"/>
          <w:color w:val="000000"/>
          <w:sz w:val="28"/>
          <w:szCs w:val="28"/>
        </w:rPr>
        <w:t xml:space="preserve">Исходя из цели деятельности педагогического коллектива, </w:t>
      </w:r>
      <w:r w:rsidR="00AE1B19">
        <w:rPr>
          <w:rFonts w:ascii="Times New Roman" w:hAnsi="Times New Roman" w:cs="Times New Roman"/>
          <w:color w:val="000000"/>
          <w:sz w:val="28"/>
          <w:szCs w:val="28"/>
        </w:rPr>
        <w:t>была спланирована деятельность 3</w:t>
      </w:r>
      <w:r w:rsidR="00D26A17" w:rsidRPr="00FF1F93">
        <w:rPr>
          <w:rFonts w:ascii="Times New Roman" w:hAnsi="Times New Roman" w:cs="Times New Roman"/>
          <w:color w:val="000000"/>
          <w:sz w:val="28"/>
          <w:szCs w:val="28"/>
        </w:rPr>
        <w:t xml:space="preserve"> методических объединений педагогов. В рамках работы школьных методических объединений была разработана тематика методических дней, предметных недель, заседаний педагогического и методического советов, инструктивно-методических совещаний. </w:t>
      </w:r>
    </w:p>
    <w:p w:rsidR="00D26A17" w:rsidRPr="00FF1F93" w:rsidRDefault="00FF1F93"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26A17" w:rsidRPr="00FF1F93">
        <w:rPr>
          <w:rFonts w:ascii="Times New Roman" w:hAnsi="Times New Roman" w:cs="Times New Roman"/>
          <w:color w:val="000000"/>
          <w:sz w:val="28"/>
          <w:szCs w:val="28"/>
        </w:rPr>
        <w:t>В течен</w:t>
      </w:r>
      <w:r w:rsidR="00587889">
        <w:rPr>
          <w:rFonts w:ascii="Times New Roman" w:hAnsi="Times New Roman" w:cs="Times New Roman"/>
          <w:color w:val="000000"/>
          <w:sz w:val="28"/>
          <w:szCs w:val="28"/>
        </w:rPr>
        <w:t>ие 2019</w:t>
      </w:r>
      <w:r w:rsidR="00D26A17" w:rsidRPr="00FF1F93">
        <w:rPr>
          <w:rFonts w:ascii="Times New Roman" w:hAnsi="Times New Roman" w:cs="Times New Roman"/>
          <w:color w:val="000000"/>
          <w:sz w:val="28"/>
          <w:szCs w:val="28"/>
        </w:rPr>
        <w:t xml:space="preserve"> года решались следующие методические задачи: </w:t>
      </w:r>
    </w:p>
    <w:p w:rsidR="00D26A17" w:rsidRPr="00BD77CA" w:rsidRDefault="00D26A17" w:rsidP="00CC0EC7">
      <w:pPr>
        <w:pStyle w:val="a4"/>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BD77CA">
        <w:rPr>
          <w:rFonts w:ascii="Times New Roman" w:hAnsi="Times New Roman" w:cs="Times New Roman"/>
          <w:color w:val="000000"/>
          <w:sz w:val="28"/>
          <w:szCs w:val="28"/>
        </w:rPr>
        <w:t xml:space="preserve">создание необходимых условий для реализации программы развития школы; </w:t>
      </w:r>
    </w:p>
    <w:p w:rsidR="00D26A17" w:rsidRPr="00BD77CA" w:rsidRDefault="00D26A17" w:rsidP="00CC0EC7">
      <w:pPr>
        <w:pStyle w:val="a4"/>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BD77CA">
        <w:rPr>
          <w:rFonts w:ascii="Times New Roman" w:hAnsi="Times New Roman" w:cs="Times New Roman"/>
          <w:color w:val="000000"/>
          <w:sz w:val="28"/>
          <w:szCs w:val="28"/>
        </w:rPr>
        <w:t xml:space="preserve">совершенствование педагогического мастерства учителей по овладению методикой анализа результатов учебно-воспитательного процесса. </w:t>
      </w:r>
    </w:p>
    <w:p w:rsidR="00D26A17" w:rsidRPr="00FF1F93" w:rsidRDefault="00BD77CA"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26A17" w:rsidRPr="00FF1F93">
        <w:rPr>
          <w:rFonts w:ascii="Times New Roman" w:hAnsi="Times New Roman" w:cs="Times New Roman"/>
          <w:color w:val="000000"/>
          <w:sz w:val="28"/>
          <w:szCs w:val="28"/>
        </w:rPr>
        <w:t xml:space="preserve">В соответствии с поставленными задачами методическая работа осуществлялась по следующим направлениям: </w:t>
      </w:r>
    </w:p>
    <w:p w:rsidR="00D26A17" w:rsidRPr="00FF1F93" w:rsidRDefault="00D26A17" w:rsidP="00CC0EC7">
      <w:pPr>
        <w:pStyle w:val="a4"/>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аттестация; </w:t>
      </w:r>
    </w:p>
    <w:p w:rsidR="00D26A17" w:rsidRPr="00FF1F93" w:rsidRDefault="00D26A17" w:rsidP="00CC0EC7">
      <w:pPr>
        <w:pStyle w:val="a4"/>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повышение квалификации, педагогического мастерства; </w:t>
      </w:r>
    </w:p>
    <w:p w:rsidR="00D26A17" w:rsidRPr="00FF1F93" w:rsidRDefault="00D26A17" w:rsidP="00CC0EC7">
      <w:pPr>
        <w:pStyle w:val="a4"/>
        <w:numPr>
          <w:ilvl w:val="0"/>
          <w:numId w:val="1"/>
        </w:numPr>
        <w:autoSpaceDE w:val="0"/>
        <w:autoSpaceDN w:val="0"/>
        <w:adjustRightInd w:val="0"/>
        <w:spacing w:after="0" w:line="240" w:lineRule="auto"/>
        <w:jc w:val="both"/>
        <w:rPr>
          <w:rFonts w:ascii="Times New Roman" w:hAnsi="Times New Roman" w:cs="Times New Roman"/>
          <w:sz w:val="28"/>
          <w:szCs w:val="28"/>
        </w:rPr>
      </w:pPr>
      <w:r w:rsidRPr="00FF1F93">
        <w:rPr>
          <w:rFonts w:ascii="Times New Roman" w:hAnsi="Times New Roman" w:cs="Times New Roman"/>
          <w:color w:val="000000"/>
          <w:sz w:val="28"/>
          <w:szCs w:val="28"/>
        </w:rPr>
        <w:t xml:space="preserve">работа с вновь прибывшими специалистами, организация </w:t>
      </w:r>
      <w:r w:rsidRPr="00FF1F93">
        <w:rPr>
          <w:rFonts w:ascii="Times New Roman" w:hAnsi="Times New Roman" w:cs="Times New Roman"/>
          <w:sz w:val="28"/>
          <w:szCs w:val="28"/>
        </w:rPr>
        <w:t xml:space="preserve">наставничества, руководство педагогической практикой студентов; </w:t>
      </w:r>
    </w:p>
    <w:p w:rsidR="00D26A17" w:rsidRPr="00FF1F93" w:rsidRDefault="00D26A17" w:rsidP="00CC0EC7">
      <w:pPr>
        <w:pStyle w:val="a4"/>
        <w:numPr>
          <w:ilvl w:val="0"/>
          <w:numId w:val="1"/>
        </w:numPr>
        <w:autoSpaceDE w:val="0"/>
        <w:autoSpaceDN w:val="0"/>
        <w:adjustRightInd w:val="0"/>
        <w:spacing w:after="0" w:line="240" w:lineRule="auto"/>
        <w:jc w:val="both"/>
        <w:rPr>
          <w:rFonts w:ascii="Times New Roman" w:hAnsi="Times New Roman" w:cs="Times New Roman"/>
          <w:sz w:val="28"/>
          <w:szCs w:val="28"/>
        </w:rPr>
      </w:pPr>
      <w:r w:rsidRPr="00FF1F93">
        <w:rPr>
          <w:rFonts w:ascii="Times New Roman" w:hAnsi="Times New Roman" w:cs="Times New Roman"/>
          <w:sz w:val="28"/>
          <w:szCs w:val="28"/>
        </w:rPr>
        <w:t xml:space="preserve">работа методических объединений; </w:t>
      </w:r>
    </w:p>
    <w:p w:rsidR="00D26A17" w:rsidRPr="00FF1F93" w:rsidRDefault="00D26A17" w:rsidP="00CC0EC7">
      <w:pPr>
        <w:pStyle w:val="a4"/>
        <w:numPr>
          <w:ilvl w:val="0"/>
          <w:numId w:val="1"/>
        </w:numPr>
        <w:autoSpaceDE w:val="0"/>
        <w:autoSpaceDN w:val="0"/>
        <w:adjustRightInd w:val="0"/>
        <w:spacing w:after="0" w:line="240" w:lineRule="auto"/>
        <w:jc w:val="both"/>
        <w:rPr>
          <w:rFonts w:ascii="Times New Roman" w:hAnsi="Times New Roman" w:cs="Times New Roman"/>
          <w:sz w:val="28"/>
          <w:szCs w:val="28"/>
        </w:rPr>
      </w:pPr>
      <w:r w:rsidRPr="00FF1F93">
        <w:rPr>
          <w:rFonts w:ascii="Times New Roman" w:hAnsi="Times New Roman" w:cs="Times New Roman"/>
          <w:sz w:val="28"/>
          <w:szCs w:val="28"/>
        </w:rPr>
        <w:t xml:space="preserve">тематические заседания педагогического совета; </w:t>
      </w:r>
    </w:p>
    <w:p w:rsidR="00D26A17" w:rsidRPr="00FF1F93" w:rsidRDefault="00D26A17" w:rsidP="00CC0EC7">
      <w:pPr>
        <w:pStyle w:val="a4"/>
        <w:numPr>
          <w:ilvl w:val="0"/>
          <w:numId w:val="1"/>
        </w:numPr>
        <w:autoSpaceDE w:val="0"/>
        <w:autoSpaceDN w:val="0"/>
        <w:adjustRightInd w:val="0"/>
        <w:spacing w:after="0" w:line="240" w:lineRule="auto"/>
        <w:jc w:val="both"/>
        <w:rPr>
          <w:rFonts w:ascii="Times New Roman" w:hAnsi="Times New Roman" w:cs="Times New Roman"/>
          <w:sz w:val="28"/>
          <w:szCs w:val="28"/>
        </w:rPr>
      </w:pPr>
      <w:r w:rsidRPr="00FF1F93">
        <w:rPr>
          <w:rFonts w:ascii="Times New Roman" w:hAnsi="Times New Roman" w:cs="Times New Roman"/>
          <w:sz w:val="28"/>
          <w:szCs w:val="28"/>
        </w:rPr>
        <w:t xml:space="preserve">предметные недели; </w:t>
      </w:r>
    </w:p>
    <w:p w:rsidR="00D26A17" w:rsidRPr="00FF1F93" w:rsidRDefault="00D26A17" w:rsidP="00CC0EC7">
      <w:pPr>
        <w:pStyle w:val="a4"/>
        <w:numPr>
          <w:ilvl w:val="0"/>
          <w:numId w:val="1"/>
        </w:numPr>
        <w:autoSpaceDE w:val="0"/>
        <w:autoSpaceDN w:val="0"/>
        <w:adjustRightInd w:val="0"/>
        <w:spacing w:after="0" w:line="240" w:lineRule="auto"/>
        <w:jc w:val="both"/>
        <w:rPr>
          <w:rFonts w:ascii="Times New Roman" w:hAnsi="Times New Roman" w:cs="Times New Roman"/>
          <w:sz w:val="28"/>
          <w:szCs w:val="28"/>
        </w:rPr>
      </w:pPr>
      <w:r w:rsidRPr="00FF1F93">
        <w:rPr>
          <w:rFonts w:ascii="Times New Roman" w:hAnsi="Times New Roman" w:cs="Times New Roman"/>
          <w:sz w:val="28"/>
          <w:szCs w:val="28"/>
        </w:rPr>
        <w:t xml:space="preserve">обобщение и распространение актуального педагогического опыта; </w:t>
      </w:r>
    </w:p>
    <w:p w:rsidR="00D26A17" w:rsidRPr="00FF1F93" w:rsidRDefault="00D26A17" w:rsidP="00CC0EC7">
      <w:pPr>
        <w:pStyle w:val="a4"/>
        <w:numPr>
          <w:ilvl w:val="0"/>
          <w:numId w:val="1"/>
        </w:numPr>
        <w:autoSpaceDE w:val="0"/>
        <w:autoSpaceDN w:val="0"/>
        <w:adjustRightInd w:val="0"/>
        <w:spacing w:after="0" w:line="240" w:lineRule="auto"/>
        <w:jc w:val="both"/>
        <w:rPr>
          <w:rFonts w:ascii="Times New Roman" w:hAnsi="Times New Roman" w:cs="Times New Roman"/>
          <w:sz w:val="28"/>
          <w:szCs w:val="28"/>
        </w:rPr>
      </w:pPr>
      <w:r w:rsidRPr="00FF1F93">
        <w:rPr>
          <w:rFonts w:ascii="Times New Roman" w:hAnsi="Times New Roman" w:cs="Times New Roman"/>
          <w:sz w:val="28"/>
          <w:szCs w:val="28"/>
        </w:rPr>
        <w:t xml:space="preserve">посещение уроков администрацией, взаимопосещение; </w:t>
      </w:r>
    </w:p>
    <w:p w:rsidR="00D26A17" w:rsidRPr="00FF1F93" w:rsidRDefault="00D26A17" w:rsidP="00CC0EC7">
      <w:pPr>
        <w:pStyle w:val="a4"/>
        <w:numPr>
          <w:ilvl w:val="0"/>
          <w:numId w:val="1"/>
        </w:numPr>
        <w:autoSpaceDE w:val="0"/>
        <w:autoSpaceDN w:val="0"/>
        <w:adjustRightInd w:val="0"/>
        <w:spacing w:after="0" w:line="240" w:lineRule="auto"/>
        <w:jc w:val="both"/>
        <w:rPr>
          <w:rFonts w:ascii="Times New Roman" w:hAnsi="Times New Roman" w:cs="Times New Roman"/>
          <w:sz w:val="28"/>
          <w:szCs w:val="28"/>
        </w:rPr>
      </w:pPr>
      <w:r w:rsidRPr="00FF1F93">
        <w:rPr>
          <w:rFonts w:ascii="Times New Roman" w:hAnsi="Times New Roman" w:cs="Times New Roman"/>
          <w:sz w:val="28"/>
          <w:szCs w:val="28"/>
        </w:rPr>
        <w:t xml:space="preserve">обеспечение учебниками, учебно-методической литературой. </w:t>
      </w:r>
    </w:p>
    <w:p w:rsidR="00D26A17" w:rsidRPr="00FF1F93" w:rsidRDefault="00FF1F93"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FF1F93">
        <w:rPr>
          <w:rFonts w:ascii="Times New Roman" w:hAnsi="Times New Roman" w:cs="Times New Roman"/>
          <w:sz w:val="28"/>
          <w:szCs w:val="28"/>
        </w:rPr>
        <w:t xml:space="preserve">На базе школы созданы методические объединения учителей начальных классов, учителей предметов </w:t>
      </w:r>
      <w:r w:rsidR="00BD77CA">
        <w:rPr>
          <w:rFonts w:ascii="Times New Roman" w:hAnsi="Times New Roman" w:cs="Times New Roman"/>
          <w:sz w:val="28"/>
          <w:szCs w:val="28"/>
        </w:rPr>
        <w:t>естественно</w:t>
      </w:r>
      <w:r w:rsidR="00587889">
        <w:rPr>
          <w:rFonts w:ascii="Times New Roman" w:hAnsi="Times New Roman" w:cs="Times New Roman"/>
          <w:sz w:val="28"/>
          <w:szCs w:val="28"/>
        </w:rPr>
        <w:t>-</w:t>
      </w:r>
      <w:r w:rsidR="00D26A17" w:rsidRPr="00FF1F93">
        <w:rPr>
          <w:rFonts w:ascii="Times New Roman" w:hAnsi="Times New Roman" w:cs="Times New Roman"/>
          <w:sz w:val="28"/>
          <w:szCs w:val="28"/>
        </w:rPr>
        <w:t>математического, гу</w:t>
      </w:r>
      <w:r w:rsidR="00BD77CA">
        <w:rPr>
          <w:rFonts w:ascii="Times New Roman" w:hAnsi="Times New Roman" w:cs="Times New Roman"/>
          <w:sz w:val="28"/>
          <w:szCs w:val="28"/>
        </w:rPr>
        <w:t>манитарного</w:t>
      </w:r>
      <w:r w:rsidR="00D26A17" w:rsidRPr="00FF1F93">
        <w:rPr>
          <w:rFonts w:ascii="Times New Roman" w:hAnsi="Times New Roman" w:cs="Times New Roman"/>
          <w:sz w:val="28"/>
          <w:szCs w:val="28"/>
        </w:rPr>
        <w:t xml:space="preserve"> </w:t>
      </w:r>
      <w:r w:rsidR="0064146D" w:rsidRPr="00FF1F93">
        <w:rPr>
          <w:rFonts w:ascii="Times New Roman" w:hAnsi="Times New Roman" w:cs="Times New Roman"/>
          <w:sz w:val="28"/>
          <w:szCs w:val="28"/>
        </w:rPr>
        <w:t xml:space="preserve">циклов, </w:t>
      </w:r>
      <w:r w:rsidR="0064146D">
        <w:rPr>
          <w:rFonts w:ascii="Times New Roman" w:hAnsi="Times New Roman" w:cs="Times New Roman"/>
          <w:sz w:val="28"/>
          <w:szCs w:val="28"/>
        </w:rPr>
        <w:t>классных</w:t>
      </w:r>
      <w:r w:rsidR="00D26A17" w:rsidRPr="00FF1F93">
        <w:rPr>
          <w:rFonts w:ascii="Times New Roman" w:hAnsi="Times New Roman" w:cs="Times New Roman"/>
          <w:sz w:val="28"/>
          <w:szCs w:val="28"/>
        </w:rPr>
        <w:t xml:space="preserve"> руководителе</w:t>
      </w:r>
      <w:r w:rsidR="00BD77CA">
        <w:rPr>
          <w:rFonts w:ascii="Times New Roman" w:hAnsi="Times New Roman" w:cs="Times New Roman"/>
          <w:sz w:val="28"/>
          <w:szCs w:val="28"/>
        </w:rPr>
        <w:t>й</w:t>
      </w:r>
      <w:r w:rsidR="00D26A17" w:rsidRPr="00FF1F93">
        <w:rPr>
          <w:rFonts w:ascii="Times New Roman" w:hAnsi="Times New Roman" w:cs="Times New Roman"/>
          <w:sz w:val="28"/>
          <w:szCs w:val="28"/>
        </w:rPr>
        <w:t xml:space="preserve">. </w:t>
      </w:r>
    </w:p>
    <w:p w:rsidR="00D26A17" w:rsidRPr="00FF1F93" w:rsidRDefault="00FF1F93"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FF1F93">
        <w:rPr>
          <w:rFonts w:ascii="Times New Roman" w:hAnsi="Times New Roman" w:cs="Times New Roman"/>
          <w:sz w:val="28"/>
          <w:szCs w:val="28"/>
        </w:rPr>
        <w:t>В течение отчётного года на базе школы прошли муниципальный семинар учителей иностранного я</w:t>
      </w:r>
      <w:r w:rsidR="00BD77CA">
        <w:rPr>
          <w:rFonts w:ascii="Times New Roman" w:hAnsi="Times New Roman" w:cs="Times New Roman"/>
          <w:sz w:val="28"/>
          <w:szCs w:val="28"/>
        </w:rPr>
        <w:t>зыка, с</w:t>
      </w:r>
      <w:r w:rsidR="00F6562E">
        <w:rPr>
          <w:rFonts w:ascii="Times New Roman" w:hAnsi="Times New Roman" w:cs="Times New Roman"/>
          <w:sz w:val="28"/>
          <w:szCs w:val="28"/>
        </w:rPr>
        <w:t>еминар учителей основ безопасности жизнедеятельности, учителей математики и информатики</w:t>
      </w:r>
      <w:r w:rsidR="00D26A17" w:rsidRPr="00FF1F93">
        <w:rPr>
          <w:rFonts w:ascii="Times New Roman" w:hAnsi="Times New Roman" w:cs="Times New Roman"/>
          <w:sz w:val="28"/>
          <w:szCs w:val="28"/>
        </w:rPr>
        <w:t xml:space="preserve">. Учителя принимали активное участие в заседаниях профессиональных педагогических сообществ муниципалитета, проводимых на базе школ района. </w:t>
      </w:r>
    </w:p>
    <w:p w:rsidR="00D26A17" w:rsidRPr="00FF1F93" w:rsidRDefault="00BD77CA"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FF1F93">
        <w:rPr>
          <w:rFonts w:ascii="Times New Roman" w:hAnsi="Times New Roman" w:cs="Times New Roman"/>
          <w:sz w:val="28"/>
          <w:szCs w:val="28"/>
        </w:rPr>
        <w:t>В рамках реализации муниципального проекта</w:t>
      </w:r>
      <w:r w:rsidR="00587889">
        <w:rPr>
          <w:rFonts w:ascii="Times New Roman" w:hAnsi="Times New Roman" w:cs="Times New Roman"/>
          <w:sz w:val="28"/>
          <w:szCs w:val="28"/>
        </w:rPr>
        <w:t xml:space="preserve"> «ОГЭ без проблем» в январе 2019</w:t>
      </w:r>
      <w:r w:rsidR="00D26A17" w:rsidRPr="00FF1F93">
        <w:rPr>
          <w:rFonts w:ascii="Times New Roman" w:hAnsi="Times New Roman" w:cs="Times New Roman"/>
          <w:sz w:val="28"/>
          <w:szCs w:val="28"/>
        </w:rPr>
        <w:t xml:space="preserve"> года был проведён «Единый день для родителей». </w:t>
      </w:r>
    </w:p>
    <w:p w:rsidR="00D26A17" w:rsidRPr="00FF1F93" w:rsidRDefault="00FF1F93"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26A17" w:rsidRPr="00FF1F93">
        <w:rPr>
          <w:rFonts w:ascii="Times New Roman" w:hAnsi="Times New Roman" w:cs="Times New Roman"/>
          <w:sz w:val="28"/>
          <w:szCs w:val="28"/>
        </w:rPr>
        <w:t>Курсы повышения квалификации по преподаваемым предметам прошли 100% учителей, по проблемам реализации ФГОС - 100% пе</w:t>
      </w:r>
      <w:r w:rsidR="00BD77CA">
        <w:rPr>
          <w:rFonts w:ascii="Times New Roman" w:hAnsi="Times New Roman" w:cs="Times New Roman"/>
          <w:sz w:val="28"/>
          <w:szCs w:val="28"/>
        </w:rPr>
        <w:t>дагогов, реализующих ФГОС НОО, ООО СОО.</w:t>
      </w:r>
    </w:p>
    <w:p w:rsidR="00D26A17" w:rsidRPr="00FF1F93" w:rsidRDefault="00BD77CA"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7889">
        <w:rPr>
          <w:rFonts w:ascii="Times New Roman" w:hAnsi="Times New Roman" w:cs="Times New Roman"/>
          <w:sz w:val="28"/>
          <w:szCs w:val="28"/>
        </w:rPr>
        <w:t>В течение 2019</w:t>
      </w:r>
      <w:r w:rsidR="00D26A17" w:rsidRPr="00FF1F93">
        <w:rPr>
          <w:rFonts w:ascii="Times New Roman" w:hAnsi="Times New Roman" w:cs="Times New Roman"/>
          <w:sz w:val="28"/>
          <w:szCs w:val="28"/>
        </w:rPr>
        <w:t xml:space="preserve"> года учителя школы приняли участие в ряде конкурсов профессионального мастерства. Имеют следующие результаты:</w:t>
      </w:r>
    </w:p>
    <w:p w:rsidR="00D26A17" w:rsidRPr="00FF1F93" w:rsidRDefault="00D26A17" w:rsidP="00FF1F93">
      <w:pPr>
        <w:autoSpaceDE w:val="0"/>
        <w:autoSpaceDN w:val="0"/>
        <w:adjustRightInd w:val="0"/>
        <w:spacing w:after="0" w:line="240" w:lineRule="auto"/>
        <w:jc w:val="both"/>
        <w:rPr>
          <w:rFonts w:ascii="Times New Roman" w:hAnsi="Times New Roman" w:cs="Times New Roman"/>
          <w:sz w:val="28"/>
          <w:szCs w:val="28"/>
        </w:rPr>
      </w:pPr>
    </w:p>
    <w:tbl>
      <w:tblPr>
        <w:tblStyle w:val="a3"/>
        <w:tblW w:w="10406" w:type="dxa"/>
        <w:tblLayout w:type="fixed"/>
        <w:tblLook w:val="0000" w:firstRow="0" w:lastRow="0" w:firstColumn="0" w:lastColumn="0" w:noHBand="0" w:noVBand="0"/>
      </w:tblPr>
      <w:tblGrid>
        <w:gridCol w:w="1880"/>
        <w:gridCol w:w="1880"/>
        <w:gridCol w:w="2331"/>
        <w:gridCol w:w="2435"/>
        <w:gridCol w:w="1880"/>
      </w:tblGrid>
      <w:tr w:rsidR="00D26A17" w:rsidRPr="00A6243A" w:rsidTr="00FF1F93">
        <w:trPr>
          <w:trHeight w:val="383"/>
        </w:trPr>
        <w:tc>
          <w:tcPr>
            <w:tcW w:w="1880" w:type="dxa"/>
          </w:tcPr>
          <w:p w:rsidR="00D26A17" w:rsidRPr="00A6243A" w:rsidRDefault="00D26A17"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b/>
                <w:bCs/>
                <w:color w:val="000000"/>
                <w:sz w:val="28"/>
                <w:szCs w:val="28"/>
              </w:rPr>
              <w:t xml:space="preserve">ФИО </w:t>
            </w:r>
          </w:p>
        </w:tc>
        <w:tc>
          <w:tcPr>
            <w:tcW w:w="1880" w:type="dxa"/>
          </w:tcPr>
          <w:p w:rsidR="00D26A17" w:rsidRPr="00A6243A" w:rsidRDefault="00D26A17"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b/>
                <w:bCs/>
                <w:color w:val="000000"/>
                <w:sz w:val="28"/>
                <w:szCs w:val="28"/>
              </w:rPr>
              <w:t xml:space="preserve">Занимаемая должность </w:t>
            </w:r>
          </w:p>
        </w:tc>
        <w:tc>
          <w:tcPr>
            <w:tcW w:w="2331" w:type="dxa"/>
          </w:tcPr>
          <w:p w:rsidR="00D26A17" w:rsidRPr="00A6243A" w:rsidRDefault="00D26A17"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b/>
                <w:bCs/>
                <w:color w:val="000000"/>
                <w:sz w:val="28"/>
                <w:szCs w:val="28"/>
              </w:rPr>
              <w:t xml:space="preserve">Наименование конкурса </w:t>
            </w:r>
          </w:p>
        </w:tc>
        <w:tc>
          <w:tcPr>
            <w:tcW w:w="2435" w:type="dxa"/>
          </w:tcPr>
          <w:p w:rsidR="00D26A17" w:rsidRPr="00A6243A" w:rsidRDefault="00D26A17"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b/>
                <w:bCs/>
                <w:color w:val="000000"/>
                <w:sz w:val="28"/>
                <w:szCs w:val="28"/>
              </w:rPr>
              <w:t xml:space="preserve">Уровень мероприятия </w:t>
            </w:r>
          </w:p>
        </w:tc>
        <w:tc>
          <w:tcPr>
            <w:tcW w:w="1880" w:type="dxa"/>
          </w:tcPr>
          <w:p w:rsidR="00D26A17" w:rsidRPr="00A6243A" w:rsidRDefault="00D26A17"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b/>
                <w:bCs/>
                <w:color w:val="000000"/>
                <w:sz w:val="28"/>
                <w:szCs w:val="28"/>
              </w:rPr>
              <w:t xml:space="preserve">Результат </w:t>
            </w:r>
          </w:p>
        </w:tc>
      </w:tr>
      <w:tr w:rsidR="00BD77CA" w:rsidRPr="00A6243A" w:rsidTr="00FF1F93">
        <w:trPr>
          <w:trHeight w:val="247"/>
        </w:trPr>
        <w:tc>
          <w:tcPr>
            <w:tcW w:w="1880" w:type="dxa"/>
          </w:tcPr>
          <w:p w:rsidR="00BD77CA" w:rsidRPr="00A6243A" w:rsidRDefault="00104E03" w:rsidP="00A6243A">
            <w:pPr>
              <w:rPr>
                <w:rFonts w:ascii="Times New Roman" w:hAnsi="Times New Roman" w:cs="Times New Roman"/>
                <w:sz w:val="28"/>
                <w:szCs w:val="28"/>
                <w:highlight w:val="yellow"/>
              </w:rPr>
            </w:pPr>
            <w:r w:rsidRPr="00A6243A">
              <w:rPr>
                <w:rFonts w:ascii="Times New Roman" w:hAnsi="Times New Roman" w:cs="Times New Roman"/>
                <w:sz w:val="28"/>
                <w:szCs w:val="28"/>
              </w:rPr>
              <w:t>Коротынская Е. П.</w:t>
            </w:r>
          </w:p>
        </w:tc>
        <w:tc>
          <w:tcPr>
            <w:tcW w:w="1880" w:type="dxa"/>
          </w:tcPr>
          <w:p w:rsidR="00BD77CA"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Учитель ИЗО</w:t>
            </w:r>
          </w:p>
        </w:tc>
        <w:tc>
          <w:tcPr>
            <w:tcW w:w="2331" w:type="dxa"/>
          </w:tcPr>
          <w:p w:rsidR="00BD77CA"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Выставка -конкурс «Живая классика»</w:t>
            </w:r>
          </w:p>
        </w:tc>
        <w:tc>
          <w:tcPr>
            <w:tcW w:w="2435" w:type="dxa"/>
          </w:tcPr>
          <w:p w:rsidR="00BD77CA"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муниципальный</w:t>
            </w:r>
          </w:p>
        </w:tc>
        <w:tc>
          <w:tcPr>
            <w:tcW w:w="1880" w:type="dxa"/>
          </w:tcPr>
          <w:p w:rsidR="00BD77CA"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1 место</w:t>
            </w:r>
          </w:p>
        </w:tc>
      </w:tr>
      <w:tr w:rsidR="00BD77CA" w:rsidRPr="00A6243A" w:rsidTr="00FF1F93">
        <w:trPr>
          <w:trHeight w:val="247"/>
        </w:trPr>
        <w:tc>
          <w:tcPr>
            <w:tcW w:w="1880" w:type="dxa"/>
          </w:tcPr>
          <w:p w:rsidR="00BD77CA"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Заичка М.А.</w:t>
            </w:r>
          </w:p>
        </w:tc>
        <w:tc>
          <w:tcPr>
            <w:tcW w:w="1880" w:type="dxa"/>
          </w:tcPr>
          <w:p w:rsidR="00BD77CA"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Учитель английского языка</w:t>
            </w:r>
          </w:p>
        </w:tc>
        <w:tc>
          <w:tcPr>
            <w:tcW w:w="2331" w:type="dxa"/>
          </w:tcPr>
          <w:p w:rsidR="00BD77CA"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Интернет-олимпиада «Солнечный свет»</w:t>
            </w:r>
          </w:p>
        </w:tc>
        <w:tc>
          <w:tcPr>
            <w:tcW w:w="2435" w:type="dxa"/>
          </w:tcPr>
          <w:p w:rsidR="00BD77CA"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международный</w:t>
            </w:r>
          </w:p>
        </w:tc>
        <w:tc>
          <w:tcPr>
            <w:tcW w:w="1880" w:type="dxa"/>
          </w:tcPr>
          <w:p w:rsidR="00BD77CA"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1 место</w:t>
            </w:r>
          </w:p>
        </w:tc>
      </w:tr>
      <w:tr w:rsidR="00BD77CA" w:rsidRPr="00A6243A" w:rsidTr="00FF1F93">
        <w:trPr>
          <w:trHeight w:val="247"/>
        </w:trPr>
        <w:tc>
          <w:tcPr>
            <w:tcW w:w="1880" w:type="dxa"/>
          </w:tcPr>
          <w:p w:rsidR="00BD77CA"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Заичка М.А.</w:t>
            </w:r>
          </w:p>
        </w:tc>
        <w:tc>
          <w:tcPr>
            <w:tcW w:w="1880" w:type="dxa"/>
          </w:tcPr>
          <w:p w:rsidR="00BD77CA"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Учитель английского языка</w:t>
            </w:r>
          </w:p>
        </w:tc>
        <w:tc>
          <w:tcPr>
            <w:tcW w:w="2331" w:type="dxa"/>
          </w:tcPr>
          <w:p w:rsidR="00BD77CA"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Тестирование «Росконкурс Январь 2019»</w:t>
            </w:r>
          </w:p>
        </w:tc>
        <w:tc>
          <w:tcPr>
            <w:tcW w:w="2435" w:type="dxa"/>
          </w:tcPr>
          <w:p w:rsidR="00BD77CA"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всероссийский</w:t>
            </w:r>
          </w:p>
        </w:tc>
        <w:tc>
          <w:tcPr>
            <w:tcW w:w="1880" w:type="dxa"/>
          </w:tcPr>
          <w:p w:rsidR="00BD77CA"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Победитель (2 степени)</w:t>
            </w:r>
          </w:p>
        </w:tc>
      </w:tr>
      <w:tr w:rsidR="00BD77CA" w:rsidRPr="00A6243A" w:rsidTr="00FF1F93">
        <w:trPr>
          <w:trHeight w:val="247"/>
        </w:trPr>
        <w:tc>
          <w:tcPr>
            <w:tcW w:w="1880" w:type="dxa"/>
          </w:tcPr>
          <w:p w:rsidR="00BD77CA"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Заичка М.А.</w:t>
            </w:r>
          </w:p>
        </w:tc>
        <w:tc>
          <w:tcPr>
            <w:tcW w:w="1880" w:type="dxa"/>
          </w:tcPr>
          <w:p w:rsidR="00BD77CA"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Учитель английского языка</w:t>
            </w:r>
          </w:p>
        </w:tc>
        <w:tc>
          <w:tcPr>
            <w:tcW w:w="2331" w:type="dxa"/>
          </w:tcPr>
          <w:p w:rsidR="00BD77CA"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Педагогический конкурс «Образовательный ресурс»</w:t>
            </w:r>
          </w:p>
        </w:tc>
        <w:tc>
          <w:tcPr>
            <w:tcW w:w="2435" w:type="dxa"/>
          </w:tcPr>
          <w:p w:rsidR="00BD77CA"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международный</w:t>
            </w:r>
          </w:p>
        </w:tc>
        <w:tc>
          <w:tcPr>
            <w:tcW w:w="1880" w:type="dxa"/>
          </w:tcPr>
          <w:p w:rsidR="00BD77CA"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Победитель (2 место)</w:t>
            </w:r>
          </w:p>
        </w:tc>
      </w:tr>
      <w:tr w:rsidR="00104E03" w:rsidRPr="00A6243A" w:rsidTr="00587889">
        <w:trPr>
          <w:trHeight w:val="431"/>
        </w:trPr>
        <w:tc>
          <w:tcPr>
            <w:tcW w:w="1880" w:type="dxa"/>
          </w:tcPr>
          <w:p w:rsidR="00104E03"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Заичка М.А.</w:t>
            </w:r>
          </w:p>
        </w:tc>
        <w:tc>
          <w:tcPr>
            <w:tcW w:w="1880" w:type="dxa"/>
          </w:tcPr>
          <w:p w:rsidR="00104E03"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Учитель английского языка</w:t>
            </w:r>
          </w:p>
        </w:tc>
        <w:tc>
          <w:tcPr>
            <w:tcW w:w="2331" w:type="dxa"/>
          </w:tcPr>
          <w:p w:rsidR="00104E03"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Тестирование «ПедЭксперт Декабрь 2019»</w:t>
            </w:r>
          </w:p>
        </w:tc>
        <w:tc>
          <w:tcPr>
            <w:tcW w:w="2435" w:type="dxa"/>
          </w:tcPr>
          <w:p w:rsidR="00104E03"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всероссийский</w:t>
            </w:r>
          </w:p>
        </w:tc>
        <w:tc>
          <w:tcPr>
            <w:tcW w:w="1880" w:type="dxa"/>
          </w:tcPr>
          <w:p w:rsidR="00104E03"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Победитель (2 степени)</w:t>
            </w:r>
          </w:p>
        </w:tc>
      </w:tr>
      <w:tr w:rsidR="00104E03" w:rsidRPr="00A6243A" w:rsidTr="00FF1F93">
        <w:trPr>
          <w:trHeight w:val="385"/>
        </w:trPr>
        <w:tc>
          <w:tcPr>
            <w:tcW w:w="1880" w:type="dxa"/>
          </w:tcPr>
          <w:p w:rsidR="00104E03"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Заичка М.А.</w:t>
            </w:r>
          </w:p>
        </w:tc>
        <w:tc>
          <w:tcPr>
            <w:tcW w:w="1880" w:type="dxa"/>
          </w:tcPr>
          <w:p w:rsidR="00104E03"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Учитель английского языка</w:t>
            </w:r>
          </w:p>
        </w:tc>
        <w:tc>
          <w:tcPr>
            <w:tcW w:w="2331" w:type="dxa"/>
          </w:tcPr>
          <w:p w:rsidR="00104E03" w:rsidRPr="00A6243A" w:rsidRDefault="00104E03" w:rsidP="00A6243A">
            <w:pPr>
              <w:rPr>
                <w:rFonts w:ascii="Times New Roman" w:eastAsia="Times New Roman" w:hAnsi="Times New Roman" w:cs="Times New Roman"/>
                <w:sz w:val="28"/>
                <w:szCs w:val="28"/>
              </w:rPr>
            </w:pPr>
            <w:r w:rsidRPr="00A6243A">
              <w:rPr>
                <w:rFonts w:ascii="Times New Roman" w:eastAsia="Times New Roman" w:hAnsi="Times New Roman" w:cs="Times New Roman"/>
                <w:sz w:val="28"/>
                <w:szCs w:val="28"/>
              </w:rPr>
              <w:t>Олимпиада «Профессиональный Классный руководитель»</w:t>
            </w:r>
          </w:p>
        </w:tc>
        <w:tc>
          <w:tcPr>
            <w:tcW w:w="2435" w:type="dxa"/>
          </w:tcPr>
          <w:p w:rsidR="00104E03"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всероссийский</w:t>
            </w:r>
          </w:p>
        </w:tc>
        <w:tc>
          <w:tcPr>
            <w:tcW w:w="1880" w:type="dxa"/>
          </w:tcPr>
          <w:p w:rsidR="00104E03"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 xml:space="preserve"> 2 место</w:t>
            </w:r>
          </w:p>
        </w:tc>
      </w:tr>
      <w:tr w:rsidR="00104E03" w:rsidRPr="00A6243A" w:rsidTr="00FF1F93">
        <w:trPr>
          <w:trHeight w:val="385"/>
        </w:trPr>
        <w:tc>
          <w:tcPr>
            <w:tcW w:w="1880" w:type="dxa"/>
          </w:tcPr>
          <w:p w:rsidR="00104E03" w:rsidRPr="00A6243A" w:rsidRDefault="00104E03" w:rsidP="00A6243A">
            <w:pPr>
              <w:rPr>
                <w:rFonts w:ascii="Times New Roman" w:hAnsi="Times New Roman" w:cs="Times New Roman"/>
                <w:sz w:val="28"/>
                <w:szCs w:val="28"/>
              </w:rPr>
            </w:pPr>
            <w:r w:rsidRPr="00A6243A">
              <w:rPr>
                <w:rFonts w:ascii="Times New Roman" w:eastAsia="Calibri" w:hAnsi="Times New Roman" w:cs="Times New Roman"/>
                <w:sz w:val="28"/>
                <w:szCs w:val="28"/>
              </w:rPr>
              <w:t>Суслова О.В.</w:t>
            </w:r>
          </w:p>
        </w:tc>
        <w:tc>
          <w:tcPr>
            <w:tcW w:w="1880" w:type="dxa"/>
          </w:tcPr>
          <w:p w:rsidR="00104E03"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Учитель английского языка</w:t>
            </w:r>
          </w:p>
        </w:tc>
        <w:tc>
          <w:tcPr>
            <w:tcW w:w="2331" w:type="dxa"/>
          </w:tcPr>
          <w:p w:rsidR="00104E03" w:rsidRPr="00A6243A" w:rsidRDefault="00104E03" w:rsidP="00A6243A">
            <w:pPr>
              <w:rPr>
                <w:rFonts w:ascii="Times New Roman" w:eastAsia="Times New Roman" w:hAnsi="Times New Roman" w:cs="Times New Roman"/>
                <w:sz w:val="28"/>
                <w:szCs w:val="28"/>
              </w:rPr>
            </w:pPr>
            <w:r w:rsidRPr="00A6243A">
              <w:rPr>
                <w:rFonts w:ascii="Times New Roman" w:eastAsia="Calibri" w:hAnsi="Times New Roman" w:cs="Times New Roman"/>
                <w:sz w:val="28"/>
                <w:szCs w:val="28"/>
              </w:rPr>
              <w:t>Муниципальный этап областного конкурса профессионального мастерства для учителей иностранного языка «Слэм–урок иностранного языка»</w:t>
            </w:r>
          </w:p>
        </w:tc>
        <w:tc>
          <w:tcPr>
            <w:tcW w:w="2435" w:type="dxa"/>
          </w:tcPr>
          <w:p w:rsidR="00104E03"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 xml:space="preserve">муниципальный </w:t>
            </w:r>
          </w:p>
        </w:tc>
        <w:tc>
          <w:tcPr>
            <w:tcW w:w="1880" w:type="dxa"/>
          </w:tcPr>
          <w:p w:rsidR="00104E03"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 xml:space="preserve">Победитель </w:t>
            </w:r>
          </w:p>
        </w:tc>
      </w:tr>
      <w:tr w:rsidR="00104E03" w:rsidRPr="00A6243A" w:rsidTr="00FF1F93">
        <w:trPr>
          <w:trHeight w:val="385"/>
        </w:trPr>
        <w:tc>
          <w:tcPr>
            <w:tcW w:w="1880" w:type="dxa"/>
          </w:tcPr>
          <w:p w:rsidR="00104E03" w:rsidRPr="00A6243A" w:rsidRDefault="00104E03" w:rsidP="00A6243A">
            <w:pPr>
              <w:rPr>
                <w:rFonts w:ascii="Times New Roman" w:eastAsia="Calibri" w:hAnsi="Times New Roman" w:cs="Times New Roman"/>
                <w:b/>
                <w:sz w:val="28"/>
                <w:szCs w:val="28"/>
                <w:u w:val="single"/>
              </w:rPr>
            </w:pPr>
            <w:r w:rsidRPr="00A6243A">
              <w:rPr>
                <w:rFonts w:ascii="Times New Roman" w:eastAsia="Calibri" w:hAnsi="Times New Roman" w:cs="Times New Roman"/>
                <w:sz w:val="28"/>
                <w:szCs w:val="28"/>
              </w:rPr>
              <w:t>Заичка М. А.</w:t>
            </w:r>
          </w:p>
        </w:tc>
        <w:tc>
          <w:tcPr>
            <w:tcW w:w="1880" w:type="dxa"/>
          </w:tcPr>
          <w:p w:rsidR="00104E03" w:rsidRPr="00A6243A" w:rsidRDefault="00104E03" w:rsidP="00A6243A">
            <w:pPr>
              <w:rPr>
                <w:rFonts w:ascii="Times New Roman" w:eastAsia="Calibri" w:hAnsi="Times New Roman" w:cs="Times New Roman"/>
                <w:sz w:val="28"/>
                <w:szCs w:val="28"/>
              </w:rPr>
            </w:pPr>
            <w:r w:rsidRPr="00A6243A">
              <w:rPr>
                <w:rFonts w:ascii="Times New Roman" w:hAnsi="Times New Roman" w:cs="Times New Roman"/>
                <w:color w:val="000000"/>
                <w:sz w:val="28"/>
                <w:szCs w:val="28"/>
              </w:rPr>
              <w:t>Учитель английского языка</w:t>
            </w:r>
          </w:p>
        </w:tc>
        <w:tc>
          <w:tcPr>
            <w:tcW w:w="2331" w:type="dxa"/>
          </w:tcPr>
          <w:p w:rsidR="00104E03" w:rsidRPr="00A6243A" w:rsidRDefault="00104E03" w:rsidP="00A6243A">
            <w:pPr>
              <w:rPr>
                <w:rFonts w:ascii="Times New Roman" w:eastAsia="Times New Roman" w:hAnsi="Times New Roman" w:cs="Times New Roman"/>
                <w:sz w:val="28"/>
                <w:szCs w:val="28"/>
              </w:rPr>
            </w:pPr>
            <w:r w:rsidRPr="00A6243A">
              <w:rPr>
                <w:rFonts w:ascii="Times New Roman" w:eastAsia="Calibri" w:hAnsi="Times New Roman" w:cs="Times New Roman"/>
                <w:sz w:val="28"/>
                <w:szCs w:val="28"/>
              </w:rPr>
              <w:t xml:space="preserve">Областной конкурс кабинетов </w:t>
            </w:r>
            <w:r w:rsidRPr="00A6243A">
              <w:rPr>
                <w:rFonts w:ascii="Times New Roman" w:eastAsia="Calibri" w:hAnsi="Times New Roman" w:cs="Times New Roman"/>
                <w:sz w:val="28"/>
                <w:szCs w:val="28"/>
              </w:rPr>
              <w:lastRenderedPageBreak/>
              <w:t>английского языка</w:t>
            </w:r>
          </w:p>
        </w:tc>
        <w:tc>
          <w:tcPr>
            <w:tcW w:w="2435" w:type="dxa"/>
          </w:tcPr>
          <w:p w:rsidR="00104E03"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lastRenderedPageBreak/>
              <w:t>региональный</w:t>
            </w:r>
          </w:p>
        </w:tc>
        <w:tc>
          <w:tcPr>
            <w:tcW w:w="1880" w:type="dxa"/>
          </w:tcPr>
          <w:p w:rsidR="00104E03"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1 место</w:t>
            </w:r>
          </w:p>
        </w:tc>
      </w:tr>
      <w:tr w:rsidR="00104E03" w:rsidRPr="00A6243A" w:rsidTr="00FF1F93">
        <w:trPr>
          <w:trHeight w:val="385"/>
        </w:trPr>
        <w:tc>
          <w:tcPr>
            <w:tcW w:w="1880" w:type="dxa"/>
          </w:tcPr>
          <w:p w:rsidR="00104E03" w:rsidRPr="00A6243A" w:rsidRDefault="00104E03" w:rsidP="00A6243A">
            <w:pPr>
              <w:rPr>
                <w:rFonts w:ascii="Times New Roman" w:eastAsia="Calibri" w:hAnsi="Times New Roman" w:cs="Times New Roman"/>
                <w:b/>
                <w:sz w:val="28"/>
                <w:szCs w:val="28"/>
                <w:u w:val="single"/>
              </w:rPr>
            </w:pPr>
            <w:r w:rsidRPr="00A6243A">
              <w:rPr>
                <w:rFonts w:ascii="Times New Roman" w:eastAsia="Calibri" w:hAnsi="Times New Roman" w:cs="Times New Roman"/>
                <w:sz w:val="28"/>
                <w:szCs w:val="28"/>
              </w:rPr>
              <w:lastRenderedPageBreak/>
              <w:t>Ковалёва Э.Н.</w:t>
            </w:r>
          </w:p>
        </w:tc>
        <w:tc>
          <w:tcPr>
            <w:tcW w:w="1880" w:type="dxa"/>
          </w:tcPr>
          <w:p w:rsidR="00104E03" w:rsidRPr="00A6243A" w:rsidRDefault="00104E03" w:rsidP="00A6243A">
            <w:pPr>
              <w:rPr>
                <w:rFonts w:ascii="Times New Roman" w:eastAsia="Calibri" w:hAnsi="Times New Roman" w:cs="Times New Roman"/>
                <w:sz w:val="28"/>
                <w:szCs w:val="28"/>
              </w:rPr>
            </w:pPr>
            <w:r w:rsidRPr="00A6243A">
              <w:rPr>
                <w:rFonts w:ascii="Times New Roman" w:eastAsia="Calibri" w:hAnsi="Times New Roman" w:cs="Times New Roman"/>
                <w:sz w:val="28"/>
                <w:szCs w:val="28"/>
              </w:rPr>
              <w:t>Учитель истории</w:t>
            </w:r>
          </w:p>
        </w:tc>
        <w:tc>
          <w:tcPr>
            <w:tcW w:w="2331" w:type="dxa"/>
          </w:tcPr>
          <w:p w:rsidR="00104E03" w:rsidRPr="00A6243A" w:rsidRDefault="00104E03" w:rsidP="00A6243A">
            <w:pPr>
              <w:rPr>
                <w:rFonts w:ascii="Times New Roman" w:eastAsia="Times New Roman" w:hAnsi="Times New Roman" w:cs="Times New Roman"/>
                <w:sz w:val="28"/>
                <w:szCs w:val="28"/>
              </w:rPr>
            </w:pPr>
            <w:r w:rsidRPr="00A6243A">
              <w:rPr>
                <w:rFonts w:ascii="Times New Roman" w:eastAsia="Calibri" w:hAnsi="Times New Roman" w:cs="Times New Roman"/>
                <w:sz w:val="28"/>
                <w:szCs w:val="28"/>
              </w:rPr>
              <w:t>Областной  конкурс музеев</w:t>
            </w:r>
          </w:p>
        </w:tc>
        <w:tc>
          <w:tcPr>
            <w:tcW w:w="2435" w:type="dxa"/>
          </w:tcPr>
          <w:p w:rsidR="00104E03" w:rsidRPr="00A6243A" w:rsidRDefault="00104E03" w:rsidP="00A6243A">
            <w:pPr>
              <w:autoSpaceDE w:val="0"/>
              <w:autoSpaceDN w:val="0"/>
              <w:adjustRightInd w:val="0"/>
              <w:jc w:val="both"/>
              <w:rPr>
                <w:rFonts w:ascii="Times New Roman" w:hAnsi="Times New Roman" w:cs="Times New Roman"/>
                <w:color w:val="000000"/>
                <w:sz w:val="28"/>
                <w:szCs w:val="28"/>
              </w:rPr>
            </w:pPr>
            <w:r w:rsidRPr="00A6243A">
              <w:rPr>
                <w:rFonts w:ascii="Times New Roman" w:hAnsi="Times New Roman" w:cs="Times New Roman"/>
                <w:color w:val="000000"/>
                <w:sz w:val="28"/>
                <w:szCs w:val="28"/>
              </w:rPr>
              <w:t>региональный</w:t>
            </w:r>
          </w:p>
        </w:tc>
        <w:tc>
          <w:tcPr>
            <w:tcW w:w="1880" w:type="dxa"/>
          </w:tcPr>
          <w:p w:rsidR="00104E03" w:rsidRPr="00A6243A" w:rsidRDefault="00104E03" w:rsidP="00A6243A">
            <w:pPr>
              <w:rPr>
                <w:rFonts w:ascii="Times New Roman" w:hAnsi="Times New Roman" w:cs="Times New Roman"/>
                <w:sz w:val="28"/>
                <w:szCs w:val="28"/>
              </w:rPr>
            </w:pPr>
            <w:r w:rsidRPr="00A6243A">
              <w:rPr>
                <w:rFonts w:ascii="Times New Roman" w:hAnsi="Times New Roman" w:cs="Times New Roman"/>
                <w:sz w:val="28"/>
                <w:szCs w:val="28"/>
              </w:rPr>
              <w:t>3 место</w:t>
            </w:r>
          </w:p>
        </w:tc>
      </w:tr>
    </w:tbl>
    <w:p w:rsidR="00D26A17" w:rsidRPr="00FF1F93" w:rsidRDefault="00D26A17" w:rsidP="00FF1F93">
      <w:pPr>
        <w:spacing w:after="0" w:line="240" w:lineRule="auto"/>
        <w:jc w:val="both"/>
        <w:rPr>
          <w:rFonts w:ascii="Times New Roman" w:hAnsi="Times New Roman" w:cs="Times New Roman"/>
          <w:sz w:val="28"/>
          <w:szCs w:val="28"/>
        </w:rPr>
      </w:pPr>
    </w:p>
    <w:p w:rsidR="00D26A17" w:rsidRPr="00FF1F93" w:rsidRDefault="00FF1F93" w:rsidP="00FF1F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FF1F93">
        <w:rPr>
          <w:rFonts w:ascii="Times New Roman" w:hAnsi="Times New Roman" w:cs="Times New Roman"/>
          <w:sz w:val="28"/>
          <w:szCs w:val="28"/>
        </w:rPr>
        <w:t>Вывод: в образовательном учреждении кадровые условия реализации основной образовательной программы соблюдены. Уровень обеспеченности образовательного учреждения квалифицированными педагогическими кадрами по каждому из предметов учебного плана составляет 100%. Подбор, приём на работу и расстановка кадров, уровень квалификации соответствуют требованиям.</w:t>
      </w:r>
    </w:p>
    <w:p w:rsidR="00BD77CA" w:rsidRDefault="00BD77CA" w:rsidP="00587889">
      <w:pPr>
        <w:pStyle w:val="Default"/>
        <w:rPr>
          <w:b/>
          <w:bCs/>
          <w:sz w:val="28"/>
          <w:szCs w:val="28"/>
        </w:rPr>
      </w:pPr>
    </w:p>
    <w:p w:rsidR="00F6562E" w:rsidRDefault="00F6562E" w:rsidP="00587889">
      <w:pPr>
        <w:pStyle w:val="Default"/>
        <w:rPr>
          <w:b/>
          <w:bCs/>
          <w:sz w:val="28"/>
          <w:szCs w:val="28"/>
        </w:rPr>
      </w:pPr>
    </w:p>
    <w:p w:rsidR="00D26A17" w:rsidRPr="00FF1F93" w:rsidRDefault="00D26A17" w:rsidP="00FF1F93">
      <w:pPr>
        <w:pStyle w:val="Default"/>
        <w:jc w:val="center"/>
        <w:rPr>
          <w:sz w:val="28"/>
          <w:szCs w:val="28"/>
        </w:rPr>
      </w:pPr>
      <w:r w:rsidRPr="00FF1F93">
        <w:rPr>
          <w:b/>
          <w:bCs/>
          <w:sz w:val="28"/>
          <w:szCs w:val="28"/>
        </w:rPr>
        <w:t>Оценка качества</w:t>
      </w:r>
    </w:p>
    <w:p w:rsidR="00D26A17" w:rsidRDefault="00D26A17" w:rsidP="00FF1F93">
      <w:pPr>
        <w:pStyle w:val="Default"/>
        <w:jc w:val="center"/>
        <w:rPr>
          <w:b/>
          <w:bCs/>
          <w:sz w:val="28"/>
          <w:szCs w:val="28"/>
        </w:rPr>
      </w:pPr>
      <w:r w:rsidRPr="00FF1F93">
        <w:rPr>
          <w:b/>
          <w:bCs/>
          <w:sz w:val="28"/>
          <w:szCs w:val="28"/>
        </w:rPr>
        <w:t>учебно-методического и библиотечно-информационного обеспечения</w:t>
      </w:r>
    </w:p>
    <w:p w:rsidR="00FF1F93" w:rsidRPr="00FF1F93" w:rsidRDefault="00FF1F93" w:rsidP="00FF1F93">
      <w:pPr>
        <w:pStyle w:val="Default"/>
        <w:jc w:val="center"/>
        <w:rPr>
          <w:sz w:val="28"/>
          <w:szCs w:val="28"/>
        </w:rPr>
      </w:pPr>
    </w:p>
    <w:p w:rsidR="00D26A17" w:rsidRDefault="00FF1F93" w:rsidP="00FF1F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FF1F93">
        <w:rPr>
          <w:rFonts w:ascii="Times New Roman" w:hAnsi="Times New Roman" w:cs="Times New Roman"/>
          <w:sz w:val="28"/>
          <w:szCs w:val="28"/>
        </w:rPr>
        <w:t>Информационно-образовательная среда образовательного учреждения обеспечивает информационно-методическую поддержку образовательного процесса и его ресурсного обеспечения. В учреждении используется программное обеспечение на базе операционной системы Microsoft Windows.</w:t>
      </w:r>
    </w:p>
    <w:p w:rsidR="00FF1F93" w:rsidRPr="00FF1F93" w:rsidRDefault="00FF1F93" w:rsidP="00FF1F93">
      <w:pPr>
        <w:spacing w:after="0" w:line="240" w:lineRule="auto"/>
        <w:jc w:val="both"/>
        <w:rPr>
          <w:rFonts w:ascii="Times New Roman" w:hAnsi="Times New Roman" w:cs="Times New Roman"/>
          <w:sz w:val="28"/>
          <w:szCs w:val="28"/>
        </w:rPr>
      </w:pPr>
    </w:p>
    <w:tbl>
      <w:tblPr>
        <w:tblStyle w:val="a3"/>
        <w:tblW w:w="9540" w:type="dxa"/>
        <w:jc w:val="center"/>
        <w:tblLayout w:type="fixed"/>
        <w:tblLook w:val="0000" w:firstRow="0" w:lastRow="0" w:firstColumn="0" w:lastColumn="0" w:noHBand="0" w:noVBand="0"/>
      </w:tblPr>
      <w:tblGrid>
        <w:gridCol w:w="1415"/>
        <w:gridCol w:w="2833"/>
        <w:gridCol w:w="3685"/>
        <w:gridCol w:w="1607"/>
      </w:tblGrid>
      <w:tr w:rsidR="00D26A17" w:rsidRPr="00FF1F93" w:rsidTr="0064146D">
        <w:trPr>
          <w:trHeight w:val="245"/>
          <w:jc w:val="center"/>
        </w:trPr>
        <w:tc>
          <w:tcPr>
            <w:tcW w:w="4248" w:type="dxa"/>
            <w:gridSpan w:val="2"/>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Показатель </w:t>
            </w:r>
          </w:p>
        </w:tc>
        <w:tc>
          <w:tcPr>
            <w:tcW w:w="3685" w:type="dxa"/>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Фактический </w:t>
            </w:r>
          </w:p>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показатель </w:t>
            </w:r>
          </w:p>
        </w:tc>
        <w:tc>
          <w:tcPr>
            <w:tcW w:w="1607" w:type="dxa"/>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 оснащённости </w:t>
            </w:r>
          </w:p>
        </w:tc>
      </w:tr>
      <w:tr w:rsidR="00D26A17" w:rsidRPr="00FF1F93" w:rsidTr="0064146D">
        <w:trPr>
          <w:trHeight w:val="1765"/>
          <w:jc w:val="center"/>
        </w:trPr>
        <w:tc>
          <w:tcPr>
            <w:tcW w:w="1415" w:type="dxa"/>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Учебная, учебно-методическая литература и иные библиотечно-информационные ресурсы 1-3 ступени</w:t>
            </w:r>
          </w:p>
        </w:tc>
        <w:tc>
          <w:tcPr>
            <w:tcW w:w="2833" w:type="dxa"/>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Обеспечение 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 </w:t>
            </w:r>
          </w:p>
        </w:tc>
        <w:tc>
          <w:tcPr>
            <w:tcW w:w="5292" w:type="dxa"/>
            <w:gridSpan w:val="2"/>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На сайте ОУ имеется список образовательных ресурсов сети Интернет, доступ к которым обеспечивается в ОУ. Компьютерный класс, информационно-библиотечный центр ОУ подключены к Интернету, обеспечен доступ в них педагогов и обучающихся, что позволяет обеспечивать информационной поддержкой образовательную деятельность обучающихся и педагогических работников </w:t>
            </w:r>
          </w:p>
        </w:tc>
      </w:tr>
      <w:tr w:rsidR="00D26A17" w:rsidRPr="00FF1F93" w:rsidTr="0064146D">
        <w:trPr>
          <w:trHeight w:val="1075"/>
          <w:jc w:val="center"/>
        </w:trPr>
        <w:tc>
          <w:tcPr>
            <w:tcW w:w="1415" w:type="dxa"/>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 </w:t>
            </w:r>
          </w:p>
        </w:tc>
        <w:tc>
          <w:tcPr>
            <w:tcW w:w="2833" w:type="dxa"/>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укомплектованность печатными и электронными информационно-образовательными ресурсами по всем предметам учебного плана</w:t>
            </w:r>
          </w:p>
        </w:tc>
        <w:tc>
          <w:tcPr>
            <w:tcW w:w="3685" w:type="dxa"/>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Фонд школьной библиотеки: </w:t>
            </w:r>
          </w:p>
          <w:p w:rsidR="00D26A17" w:rsidRPr="00BD77CA" w:rsidRDefault="00D26A17" w:rsidP="00BD77CA">
            <w:pPr>
              <w:tabs>
                <w:tab w:val="left" w:pos="0"/>
              </w:tabs>
              <w:contextualSpacing/>
              <w:rPr>
                <w:rFonts w:ascii="Times New Roman" w:eastAsia="Times New Roman" w:hAnsi="Times New Roman"/>
                <w:color w:val="000000"/>
                <w:sz w:val="28"/>
                <w:szCs w:val="28"/>
                <w:lang w:eastAsia="ru-RU"/>
              </w:rPr>
            </w:pPr>
            <w:r w:rsidRPr="00FF1F93">
              <w:rPr>
                <w:rFonts w:ascii="Times New Roman" w:hAnsi="Times New Roman" w:cs="Times New Roman"/>
                <w:color w:val="000000"/>
                <w:sz w:val="28"/>
                <w:szCs w:val="28"/>
              </w:rPr>
              <w:t>Учебники-</w:t>
            </w:r>
            <w:r w:rsidR="00BD77CA" w:rsidRPr="00263000">
              <w:rPr>
                <w:rFonts w:ascii="Times New Roman" w:eastAsia="Times New Roman" w:hAnsi="Times New Roman"/>
                <w:color w:val="000000"/>
                <w:sz w:val="28"/>
                <w:szCs w:val="28"/>
                <w:lang w:eastAsia="ru-RU"/>
              </w:rPr>
              <w:t xml:space="preserve">- </w:t>
            </w:r>
            <w:r w:rsidR="00F6562E">
              <w:rPr>
                <w:rFonts w:ascii="Times New Roman" w:eastAsia="Times New Roman" w:hAnsi="Times New Roman"/>
                <w:color w:val="000000"/>
                <w:sz w:val="28"/>
                <w:szCs w:val="28"/>
                <w:lang w:eastAsia="ru-RU"/>
              </w:rPr>
              <w:t>6438</w:t>
            </w:r>
            <w:r w:rsidRPr="00FF1F93">
              <w:rPr>
                <w:rFonts w:ascii="Times New Roman" w:hAnsi="Times New Roman" w:cs="Times New Roman"/>
                <w:color w:val="000000"/>
                <w:sz w:val="28"/>
                <w:szCs w:val="28"/>
              </w:rPr>
              <w:t xml:space="preserve"> экз. </w:t>
            </w:r>
          </w:p>
          <w:p w:rsidR="00BD77CA" w:rsidRPr="0087068D" w:rsidRDefault="00BD77CA" w:rsidP="00BD77CA">
            <w:p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 xml:space="preserve">Печатные ресурсы </w:t>
            </w:r>
            <w:r>
              <w:rPr>
                <w:rFonts w:ascii="Times New Roman" w:eastAsia="Times New Roman" w:hAnsi="Times New Roman"/>
                <w:color w:val="000000"/>
                <w:sz w:val="28"/>
                <w:szCs w:val="28"/>
                <w:lang w:eastAsia="ru-RU"/>
              </w:rPr>
              <w:t xml:space="preserve">-4984 </w:t>
            </w:r>
            <w:r w:rsidRPr="00FF1F93">
              <w:rPr>
                <w:rFonts w:ascii="Times New Roman" w:hAnsi="Times New Roman" w:cs="Times New Roman"/>
                <w:color w:val="000000"/>
                <w:sz w:val="28"/>
                <w:szCs w:val="28"/>
              </w:rPr>
              <w:t>экз.</w:t>
            </w:r>
          </w:p>
          <w:p w:rsidR="00BD77CA" w:rsidRPr="00263000" w:rsidRDefault="00BD77CA" w:rsidP="00BD77CA">
            <w:p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Электронные ресурсы</w:t>
            </w:r>
            <w:r w:rsidRPr="00263000">
              <w:rPr>
                <w:rFonts w:ascii="Times New Roman" w:eastAsia="Times New Roman" w:hAnsi="Times New Roman"/>
                <w:color w:val="000000"/>
                <w:sz w:val="28"/>
                <w:szCs w:val="28"/>
                <w:lang w:eastAsia="ru-RU"/>
              </w:rPr>
              <w:t>-256</w:t>
            </w:r>
            <w:r>
              <w:rPr>
                <w:rFonts w:ascii="Times New Roman" w:eastAsia="Times New Roman" w:hAnsi="Times New Roman"/>
                <w:color w:val="000000"/>
                <w:sz w:val="28"/>
                <w:szCs w:val="28"/>
                <w:lang w:eastAsia="ru-RU"/>
              </w:rPr>
              <w:t xml:space="preserve"> </w:t>
            </w:r>
            <w:r w:rsidRPr="00FF1F93">
              <w:rPr>
                <w:rFonts w:ascii="Times New Roman" w:hAnsi="Times New Roman" w:cs="Times New Roman"/>
                <w:color w:val="000000"/>
                <w:sz w:val="28"/>
                <w:szCs w:val="28"/>
              </w:rPr>
              <w:t>экз.</w:t>
            </w:r>
          </w:p>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Периодика – 10 экз. </w:t>
            </w:r>
          </w:p>
          <w:p w:rsidR="00D26A17" w:rsidRPr="00FF1F93" w:rsidRDefault="00BD77CA" w:rsidP="00FF1F93">
            <w:pPr>
              <w:autoSpaceDE w:val="0"/>
              <w:autoSpaceDN w:val="0"/>
              <w:adjustRightInd w:val="0"/>
              <w:jc w:val="both"/>
              <w:rPr>
                <w:rFonts w:ascii="Times New Roman" w:hAnsi="Times New Roman" w:cs="Times New Roman"/>
                <w:color w:val="000000"/>
                <w:sz w:val="28"/>
                <w:szCs w:val="28"/>
              </w:rPr>
            </w:pPr>
            <w:r w:rsidRPr="00263000">
              <w:rPr>
                <w:rFonts w:ascii="Times New Roman" w:eastAsia="Times New Roman" w:hAnsi="Times New Roman"/>
                <w:color w:val="000000"/>
                <w:sz w:val="28"/>
                <w:szCs w:val="28"/>
                <w:lang w:eastAsia="ru-RU"/>
              </w:rPr>
              <w:t>Учебная литература для начальных классов -</w:t>
            </w:r>
            <w:r w:rsidR="00F6562E">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580</w:t>
            </w:r>
          </w:p>
        </w:tc>
        <w:tc>
          <w:tcPr>
            <w:tcW w:w="1607" w:type="dxa"/>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b/>
                <w:bCs/>
                <w:color w:val="000000"/>
                <w:sz w:val="28"/>
                <w:szCs w:val="28"/>
              </w:rPr>
              <w:t xml:space="preserve">100% </w:t>
            </w:r>
          </w:p>
        </w:tc>
      </w:tr>
      <w:tr w:rsidR="00D26A17" w:rsidRPr="00FF1F93" w:rsidTr="0064146D">
        <w:trPr>
          <w:trHeight w:val="717"/>
          <w:jc w:val="center"/>
        </w:trPr>
        <w:tc>
          <w:tcPr>
            <w:tcW w:w="1415" w:type="dxa"/>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p>
        </w:tc>
        <w:tc>
          <w:tcPr>
            <w:tcW w:w="2833" w:type="dxa"/>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p>
        </w:tc>
        <w:tc>
          <w:tcPr>
            <w:tcW w:w="3685" w:type="dxa"/>
          </w:tcPr>
          <w:p w:rsidR="00D26A17" w:rsidRPr="00FF1F93" w:rsidRDefault="00D26A17" w:rsidP="00FF1F93">
            <w:pPr>
              <w:pStyle w:val="Default"/>
              <w:jc w:val="both"/>
              <w:rPr>
                <w:sz w:val="28"/>
                <w:szCs w:val="28"/>
              </w:rPr>
            </w:pPr>
            <w:r w:rsidRPr="00FF1F93">
              <w:rPr>
                <w:bCs/>
                <w:sz w:val="28"/>
                <w:szCs w:val="28"/>
              </w:rPr>
              <w:t xml:space="preserve">Электронные информационно-образовательные ресурсы </w:t>
            </w:r>
          </w:p>
        </w:tc>
        <w:tc>
          <w:tcPr>
            <w:tcW w:w="1607" w:type="dxa"/>
          </w:tcPr>
          <w:p w:rsidR="00D26A17" w:rsidRPr="00FF1F93" w:rsidRDefault="00D26A17" w:rsidP="00FF1F93">
            <w:pPr>
              <w:autoSpaceDE w:val="0"/>
              <w:autoSpaceDN w:val="0"/>
              <w:adjustRightInd w:val="0"/>
              <w:jc w:val="both"/>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t>100</w:t>
            </w:r>
          </w:p>
        </w:tc>
      </w:tr>
      <w:tr w:rsidR="00BD77CA" w:rsidRPr="00FF1F93" w:rsidTr="0064146D">
        <w:trPr>
          <w:trHeight w:val="1075"/>
          <w:jc w:val="center"/>
        </w:trPr>
        <w:tc>
          <w:tcPr>
            <w:tcW w:w="1415" w:type="dxa"/>
          </w:tcPr>
          <w:p w:rsidR="00BD77CA" w:rsidRPr="00FF1F93" w:rsidRDefault="00BD77CA" w:rsidP="00FF1F93">
            <w:pPr>
              <w:autoSpaceDE w:val="0"/>
              <w:autoSpaceDN w:val="0"/>
              <w:adjustRightInd w:val="0"/>
              <w:jc w:val="both"/>
              <w:rPr>
                <w:rFonts w:ascii="Times New Roman" w:hAnsi="Times New Roman" w:cs="Times New Roman"/>
                <w:color w:val="000000"/>
                <w:sz w:val="28"/>
                <w:szCs w:val="28"/>
              </w:rPr>
            </w:pPr>
          </w:p>
        </w:tc>
        <w:tc>
          <w:tcPr>
            <w:tcW w:w="2833" w:type="dxa"/>
          </w:tcPr>
          <w:p w:rsidR="00BD77CA" w:rsidRPr="00FF1F93" w:rsidRDefault="00BD77CA" w:rsidP="00FF1F93">
            <w:pPr>
              <w:pStyle w:val="Default"/>
              <w:jc w:val="both"/>
              <w:rPr>
                <w:sz w:val="28"/>
                <w:szCs w:val="28"/>
              </w:rPr>
            </w:pPr>
            <w:r w:rsidRPr="00FF1F93">
              <w:rPr>
                <w:sz w:val="28"/>
                <w:szCs w:val="28"/>
              </w:rPr>
              <w:t xml:space="preserve">- обеспеченность дополнительной литературой основных образовательных программ; </w:t>
            </w:r>
          </w:p>
          <w:p w:rsidR="00BD77CA" w:rsidRPr="00FF1F93" w:rsidRDefault="00BD77CA" w:rsidP="00FF1F93">
            <w:pPr>
              <w:autoSpaceDE w:val="0"/>
              <w:autoSpaceDN w:val="0"/>
              <w:adjustRightInd w:val="0"/>
              <w:jc w:val="both"/>
              <w:rPr>
                <w:rFonts w:ascii="Times New Roman" w:hAnsi="Times New Roman" w:cs="Times New Roman"/>
                <w:color w:val="000000"/>
                <w:sz w:val="28"/>
                <w:szCs w:val="28"/>
              </w:rPr>
            </w:pPr>
          </w:p>
        </w:tc>
        <w:tc>
          <w:tcPr>
            <w:tcW w:w="3685" w:type="dxa"/>
            <w:vMerge w:val="restart"/>
          </w:tcPr>
          <w:p w:rsidR="00BD77CA" w:rsidRPr="00263000" w:rsidRDefault="00BD77CA" w:rsidP="00BD77CA">
            <w:pPr>
              <w:tabs>
                <w:tab w:val="left" w:pos="0"/>
              </w:tabs>
              <w:contextualSpacing/>
              <w:rPr>
                <w:rFonts w:ascii="Times New Roman" w:eastAsia="Times New Roman" w:hAnsi="Times New Roman"/>
                <w:color w:val="000000"/>
                <w:sz w:val="28"/>
                <w:szCs w:val="28"/>
                <w:lang w:eastAsia="ru-RU"/>
              </w:rPr>
            </w:pPr>
            <w:r w:rsidRPr="00263000">
              <w:rPr>
                <w:rFonts w:ascii="Times New Roman" w:eastAsia="Times New Roman" w:hAnsi="Times New Roman"/>
                <w:color w:val="000000"/>
                <w:sz w:val="28"/>
                <w:szCs w:val="28"/>
                <w:lang w:eastAsia="ru-RU"/>
              </w:rPr>
              <w:t>Справо</w:t>
            </w:r>
            <w:r>
              <w:rPr>
                <w:rFonts w:ascii="Times New Roman" w:eastAsia="Times New Roman" w:hAnsi="Times New Roman"/>
                <w:color w:val="000000"/>
                <w:sz w:val="28"/>
                <w:szCs w:val="28"/>
                <w:lang w:eastAsia="ru-RU"/>
              </w:rPr>
              <w:t>чно-энциклопедические издания-161</w:t>
            </w:r>
          </w:p>
          <w:p w:rsidR="00BD77CA" w:rsidRPr="00263000" w:rsidRDefault="00BD77CA" w:rsidP="00BD77CA">
            <w:pPr>
              <w:tabs>
                <w:tab w:val="left" w:pos="0"/>
              </w:tabs>
              <w:contextualSpacing/>
              <w:rPr>
                <w:rFonts w:ascii="Times New Roman" w:eastAsia="Times New Roman" w:hAnsi="Times New Roman"/>
                <w:color w:val="000000"/>
                <w:sz w:val="28"/>
                <w:szCs w:val="28"/>
                <w:lang w:eastAsia="ru-RU"/>
              </w:rPr>
            </w:pPr>
            <w:r w:rsidRPr="00263000">
              <w:rPr>
                <w:rFonts w:ascii="Times New Roman" w:eastAsia="Times New Roman" w:hAnsi="Times New Roman"/>
                <w:color w:val="000000"/>
                <w:sz w:val="28"/>
                <w:szCs w:val="28"/>
                <w:lang w:eastAsia="ru-RU"/>
              </w:rPr>
              <w:t>Словари-34</w:t>
            </w:r>
          </w:p>
          <w:p w:rsidR="00BD77CA" w:rsidRPr="00263000" w:rsidRDefault="00BD77CA" w:rsidP="00BD77CA">
            <w:pPr>
              <w:tabs>
                <w:tab w:val="left" w:pos="0"/>
              </w:tabs>
              <w:contextualSpacing/>
              <w:rPr>
                <w:rFonts w:ascii="Times New Roman" w:eastAsia="Times New Roman" w:hAnsi="Times New Roman"/>
                <w:color w:val="000000"/>
                <w:sz w:val="28"/>
                <w:szCs w:val="28"/>
                <w:lang w:eastAsia="ru-RU"/>
              </w:rPr>
            </w:pPr>
            <w:r w:rsidRPr="00263000">
              <w:rPr>
                <w:rFonts w:ascii="Times New Roman" w:eastAsia="Times New Roman" w:hAnsi="Times New Roman"/>
                <w:color w:val="000000"/>
                <w:sz w:val="28"/>
                <w:szCs w:val="28"/>
                <w:lang w:eastAsia="ru-RU"/>
              </w:rPr>
              <w:t>Сл</w:t>
            </w:r>
            <w:r>
              <w:rPr>
                <w:rFonts w:ascii="Times New Roman" w:eastAsia="Times New Roman" w:hAnsi="Times New Roman"/>
                <w:color w:val="000000"/>
                <w:sz w:val="28"/>
                <w:szCs w:val="28"/>
                <w:lang w:eastAsia="ru-RU"/>
              </w:rPr>
              <w:t>овари иностранных слов- 65</w:t>
            </w:r>
          </w:p>
          <w:p w:rsidR="00BD77CA" w:rsidRPr="00263000" w:rsidRDefault="00BD77CA" w:rsidP="00BD77CA">
            <w:pPr>
              <w:tabs>
                <w:tab w:val="left" w:pos="0"/>
              </w:tabs>
              <w:contextualSpacing/>
              <w:rPr>
                <w:rFonts w:ascii="Times New Roman" w:eastAsia="Times New Roman" w:hAnsi="Times New Roman"/>
                <w:color w:val="000000"/>
                <w:sz w:val="28"/>
                <w:szCs w:val="28"/>
                <w:lang w:eastAsia="ru-RU"/>
              </w:rPr>
            </w:pPr>
            <w:r w:rsidRPr="00263000">
              <w:rPr>
                <w:rFonts w:ascii="Times New Roman" w:eastAsia="Times New Roman" w:hAnsi="Times New Roman"/>
                <w:color w:val="000000"/>
                <w:sz w:val="28"/>
                <w:szCs w:val="28"/>
                <w:lang w:eastAsia="ru-RU"/>
              </w:rPr>
              <w:t>Дополнительная литература по предметам- 315</w:t>
            </w:r>
          </w:p>
          <w:p w:rsidR="00BD77CA" w:rsidRPr="00FF1F93" w:rsidRDefault="00BD77CA" w:rsidP="00BD77CA">
            <w:pPr>
              <w:autoSpaceDE w:val="0"/>
              <w:autoSpaceDN w:val="0"/>
              <w:adjustRightInd w:val="0"/>
              <w:jc w:val="both"/>
              <w:rPr>
                <w:rFonts w:ascii="Times New Roman" w:hAnsi="Times New Roman" w:cs="Times New Roman"/>
                <w:color w:val="000000"/>
                <w:sz w:val="28"/>
                <w:szCs w:val="28"/>
              </w:rPr>
            </w:pPr>
            <w:r w:rsidRPr="00263000">
              <w:rPr>
                <w:rFonts w:ascii="Times New Roman" w:eastAsia="Times New Roman" w:hAnsi="Times New Roman"/>
                <w:color w:val="000000"/>
                <w:sz w:val="28"/>
                <w:szCs w:val="28"/>
                <w:lang w:eastAsia="ru-RU"/>
              </w:rPr>
              <w:t>Фонд методической литературы не соответствует  новым  образовательным программам.</w:t>
            </w:r>
          </w:p>
        </w:tc>
        <w:tc>
          <w:tcPr>
            <w:tcW w:w="1607" w:type="dxa"/>
          </w:tcPr>
          <w:p w:rsidR="00BD77CA" w:rsidRPr="00FF1F93" w:rsidRDefault="00BD77CA" w:rsidP="00FF1F93">
            <w:pPr>
              <w:autoSpaceDE w:val="0"/>
              <w:autoSpaceDN w:val="0"/>
              <w:adjustRightInd w:val="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8</w:t>
            </w:r>
            <w:r w:rsidRPr="00FF1F93">
              <w:rPr>
                <w:rFonts w:ascii="Times New Roman" w:hAnsi="Times New Roman" w:cs="Times New Roman"/>
                <w:b/>
                <w:bCs/>
                <w:color w:val="000000"/>
                <w:sz w:val="28"/>
                <w:szCs w:val="28"/>
              </w:rPr>
              <w:t>0</w:t>
            </w:r>
          </w:p>
        </w:tc>
      </w:tr>
      <w:tr w:rsidR="00BD77CA" w:rsidRPr="00FF1F93" w:rsidTr="0064146D">
        <w:trPr>
          <w:trHeight w:val="1075"/>
          <w:jc w:val="center"/>
        </w:trPr>
        <w:tc>
          <w:tcPr>
            <w:tcW w:w="1415" w:type="dxa"/>
          </w:tcPr>
          <w:p w:rsidR="00BD77CA" w:rsidRPr="00FF1F93" w:rsidRDefault="00BD77CA" w:rsidP="00FF1F93">
            <w:pPr>
              <w:autoSpaceDE w:val="0"/>
              <w:autoSpaceDN w:val="0"/>
              <w:adjustRightInd w:val="0"/>
              <w:jc w:val="both"/>
              <w:rPr>
                <w:rFonts w:ascii="Times New Roman" w:hAnsi="Times New Roman" w:cs="Times New Roman"/>
                <w:color w:val="000000"/>
                <w:sz w:val="28"/>
                <w:szCs w:val="28"/>
              </w:rPr>
            </w:pPr>
          </w:p>
        </w:tc>
        <w:tc>
          <w:tcPr>
            <w:tcW w:w="2833" w:type="dxa"/>
          </w:tcPr>
          <w:p w:rsidR="00BD77CA" w:rsidRPr="00FF1F93" w:rsidRDefault="00BD77CA" w:rsidP="00FF1F93">
            <w:pPr>
              <w:pStyle w:val="Default"/>
              <w:jc w:val="both"/>
              <w:rPr>
                <w:sz w:val="28"/>
                <w:szCs w:val="28"/>
              </w:rPr>
            </w:pPr>
          </w:p>
        </w:tc>
        <w:tc>
          <w:tcPr>
            <w:tcW w:w="3685" w:type="dxa"/>
            <w:vMerge/>
          </w:tcPr>
          <w:p w:rsidR="00BD77CA" w:rsidRPr="00FF1F93" w:rsidRDefault="00BD77CA" w:rsidP="00FF1F93">
            <w:pPr>
              <w:pStyle w:val="Default"/>
              <w:jc w:val="both"/>
              <w:rPr>
                <w:b/>
                <w:bCs/>
                <w:sz w:val="28"/>
                <w:szCs w:val="28"/>
              </w:rPr>
            </w:pPr>
          </w:p>
        </w:tc>
        <w:tc>
          <w:tcPr>
            <w:tcW w:w="1607" w:type="dxa"/>
          </w:tcPr>
          <w:p w:rsidR="00BD77CA" w:rsidRPr="00FF1F93" w:rsidRDefault="00BD77CA" w:rsidP="00FF1F93">
            <w:pPr>
              <w:autoSpaceDE w:val="0"/>
              <w:autoSpaceDN w:val="0"/>
              <w:adjustRightInd w:val="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tc>
      </w:tr>
      <w:tr w:rsidR="00D26A17" w:rsidRPr="00FF1F93" w:rsidTr="0064146D">
        <w:trPr>
          <w:trHeight w:val="6976"/>
          <w:jc w:val="center"/>
        </w:trPr>
        <w:tc>
          <w:tcPr>
            <w:tcW w:w="1415" w:type="dxa"/>
          </w:tcPr>
          <w:p w:rsidR="00D26A17" w:rsidRPr="00FF1F93" w:rsidRDefault="00D26A17" w:rsidP="00FF1F93">
            <w:pPr>
              <w:autoSpaceDE w:val="0"/>
              <w:autoSpaceDN w:val="0"/>
              <w:adjustRightInd w:val="0"/>
              <w:jc w:val="both"/>
              <w:rPr>
                <w:rFonts w:ascii="Times New Roman" w:hAnsi="Times New Roman" w:cs="Times New Roman"/>
                <w:color w:val="000000"/>
                <w:sz w:val="28"/>
                <w:szCs w:val="28"/>
              </w:rPr>
            </w:pPr>
          </w:p>
        </w:tc>
        <w:tc>
          <w:tcPr>
            <w:tcW w:w="2833" w:type="dxa"/>
          </w:tcPr>
          <w:p w:rsidR="00D26A17" w:rsidRPr="00FF1F93" w:rsidRDefault="00D26A17" w:rsidP="00FF1F93">
            <w:pPr>
              <w:pStyle w:val="Default"/>
              <w:jc w:val="both"/>
              <w:rPr>
                <w:sz w:val="28"/>
                <w:szCs w:val="28"/>
              </w:rPr>
            </w:pPr>
            <w:r w:rsidRPr="00FF1F93">
              <w:rPr>
                <w:sz w:val="28"/>
                <w:szCs w:val="28"/>
              </w:rPr>
              <w:t xml:space="preserve">обеспеченность официальными периодическими, справочно-библиографическими изданиями, научной литературой </w:t>
            </w:r>
          </w:p>
          <w:p w:rsidR="00D26A17" w:rsidRPr="00FF1F93" w:rsidRDefault="00D26A17" w:rsidP="00FF1F93">
            <w:pPr>
              <w:pStyle w:val="Default"/>
              <w:jc w:val="both"/>
              <w:rPr>
                <w:sz w:val="28"/>
                <w:szCs w:val="28"/>
              </w:rPr>
            </w:pPr>
          </w:p>
        </w:tc>
        <w:tc>
          <w:tcPr>
            <w:tcW w:w="3685" w:type="dxa"/>
          </w:tcPr>
          <w:p w:rsidR="00BD77CA" w:rsidRPr="0087068D" w:rsidRDefault="00BD77CA" w:rsidP="00BD77CA">
            <w:p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Справочно-научная литература –141</w:t>
            </w:r>
          </w:p>
          <w:p w:rsidR="00BD77CA" w:rsidRPr="0087068D" w:rsidRDefault="00BD77CA" w:rsidP="00BD77CA">
            <w:p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БРЭ -20</w:t>
            </w:r>
          </w:p>
          <w:p w:rsidR="00BD77CA" w:rsidRPr="0087068D" w:rsidRDefault="00BD77CA" w:rsidP="00BD77CA">
            <w:p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Школьная энциклопедия -8</w:t>
            </w:r>
          </w:p>
          <w:p w:rsidR="00BD77CA" w:rsidRPr="0087068D" w:rsidRDefault="00BD77CA" w:rsidP="00BD77CA">
            <w:p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Энциклопедии универсальные – 29</w:t>
            </w:r>
          </w:p>
          <w:p w:rsidR="00BD77CA" w:rsidRPr="00263000" w:rsidRDefault="00BD77CA" w:rsidP="00BD77CA">
            <w:p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Энциклопедические</w:t>
            </w:r>
            <w:r>
              <w:rPr>
                <w:rFonts w:ascii="Times New Roman" w:eastAsia="Times New Roman" w:hAnsi="Times New Roman"/>
                <w:color w:val="000000"/>
                <w:sz w:val="28"/>
                <w:szCs w:val="28"/>
                <w:lang w:eastAsia="ru-RU"/>
              </w:rPr>
              <w:t xml:space="preserve"> словари- 36</w:t>
            </w:r>
          </w:p>
          <w:p w:rsidR="00BD77CA" w:rsidRPr="00263000" w:rsidRDefault="00BD77CA" w:rsidP="00BD77CA">
            <w:pPr>
              <w:tabs>
                <w:tab w:val="left" w:pos="0"/>
              </w:tabs>
              <w:contextualSpacing/>
              <w:rPr>
                <w:rFonts w:ascii="Times New Roman" w:eastAsia="Times New Roman" w:hAnsi="Times New Roman"/>
                <w:color w:val="000000"/>
                <w:sz w:val="28"/>
                <w:szCs w:val="28"/>
                <w:lang w:eastAsia="ru-RU"/>
              </w:rPr>
            </w:pPr>
            <w:r w:rsidRPr="00263000">
              <w:rPr>
                <w:rFonts w:ascii="Times New Roman" w:eastAsia="Times New Roman" w:hAnsi="Times New Roman"/>
                <w:color w:val="000000"/>
                <w:sz w:val="28"/>
                <w:szCs w:val="28"/>
                <w:lang w:eastAsia="ru-RU"/>
              </w:rPr>
              <w:t>Библиотека школы обеспечена следующими периодическими изданиями:</w:t>
            </w:r>
          </w:p>
          <w:p w:rsidR="00BD77CA" w:rsidRPr="00263000" w:rsidRDefault="00BD77CA" w:rsidP="00BD77CA">
            <w:pPr>
              <w:tabs>
                <w:tab w:val="left" w:pos="0"/>
              </w:tabs>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263000">
              <w:rPr>
                <w:rFonts w:ascii="Times New Roman" w:eastAsia="Times New Roman" w:hAnsi="Times New Roman"/>
                <w:color w:val="000000"/>
                <w:sz w:val="28"/>
                <w:szCs w:val="28"/>
                <w:lang w:eastAsia="ru-RU"/>
              </w:rPr>
              <w:t xml:space="preserve"> Журналы</w:t>
            </w:r>
          </w:p>
          <w:p w:rsidR="00BD77CA" w:rsidRPr="0087068D" w:rsidRDefault="00BD77CA" w:rsidP="00CC0EC7">
            <w:pPr>
              <w:numPr>
                <w:ilvl w:val="0"/>
                <w:numId w:val="10"/>
              </w:numPr>
              <w:tabs>
                <w:tab w:val="left" w:pos="0"/>
                <w:tab w:val="left" w:pos="285"/>
              </w:tabs>
              <w:ind w:left="2" w:hanging="9"/>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Русский дом</w:t>
            </w:r>
          </w:p>
          <w:p w:rsidR="00BD77CA" w:rsidRPr="0087068D" w:rsidRDefault="00BD77CA" w:rsidP="00CC0EC7">
            <w:pPr>
              <w:numPr>
                <w:ilvl w:val="0"/>
                <w:numId w:val="10"/>
              </w:num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Божий мир</w:t>
            </w:r>
          </w:p>
          <w:p w:rsidR="00BD77CA" w:rsidRPr="0087068D" w:rsidRDefault="00BD77CA" w:rsidP="00CC0EC7">
            <w:pPr>
              <w:numPr>
                <w:ilvl w:val="0"/>
                <w:numId w:val="10"/>
              </w:num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Путеводная звезда</w:t>
            </w:r>
          </w:p>
          <w:p w:rsidR="00BD77CA" w:rsidRPr="0087068D" w:rsidRDefault="00BD77CA" w:rsidP="00CC0EC7">
            <w:pPr>
              <w:numPr>
                <w:ilvl w:val="0"/>
                <w:numId w:val="10"/>
              </w:num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Знание</w:t>
            </w:r>
          </w:p>
          <w:p w:rsidR="00BD77CA" w:rsidRPr="00BD77CA" w:rsidRDefault="00BD77CA" w:rsidP="00CC0EC7">
            <w:pPr>
              <w:numPr>
                <w:ilvl w:val="0"/>
                <w:numId w:val="10"/>
              </w:numPr>
              <w:tabs>
                <w:tab w:val="left" w:pos="0"/>
                <w:tab w:val="left" w:pos="285"/>
              </w:tabs>
              <w:ind w:left="144" w:hanging="9"/>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Всемирная роман-газета</w:t>
            </w:r>
          </w:p>
          <w:p w:rsidR="00BD77CA" w:rsidRPr="0087068D" w:rsidRDefault="00BD77CA" w:rsidP="00BD77CA">
            <w:p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 xml:space="preserve"> Газеты</w:t>
            </w:r>
          </w:p>
          <w:p w:rsidR="00BD77CA" w:rsidRPr="0087068D" w:rsidRDefault="00BD77CA" w:rsidP="00CC0EC7">
            <w:pPr>
              <w:numPr>
                <w:ilvl w:val="0"/>
                <w:numId w:val="11"/>
              </w:numPr>
              <w:tabs>
                <w:tab w:val="left" w:pos="0"/>
                <w:tab w:val="left" w:pos="285"/>
              </w:tabs>
              <w:ind w:left="144" w:hanging="9"/>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Епархиальные ведомости</w:t>
            </w:r>
          </w:p>
          <w:p w:rsidR="00BD77CA" w:rsidRDefault="00BD77CA" w:rsidP="00CC0EC7">
            <w:pPr>
              <w:numPr>
                <w:ilvl w:val="0"/>
                <w:numId w:val="11"/>
              </w:numPr>
              <w:tabs>
                <w:tab w:val="left" w:pos="0"/>
              </w:tabs>
              <w:contextualSpacing/>
              <w:rPr>
                <w:rFonts w:ascii="Times New Roman" w:eastAsia="Times New Roman" w:hAnsi="Times New Roman"/>
                <w:color w:val="000000"/>
                <w:sz w:val="28"/>
                <w:szCs w:val="28"/>
                <w:lang w:eastAsia="ru-RU"/>
              </w:rPr>
            </w:pPr>
            <w:r w:rsidRPr="0087068D">
              <w:rPr>
                <w:rFonts w:ascii="Times New Roman" w:eastAsia="Times New Roman" w:hAnsi="Times New Roman"/>
                <w:color w:val="000000"/>
                <w:sz w:val="28"/>
                <w:szCs w:val="28"/>
                <w:lang w:eastAsia="ru-RU"/>
              </w:rPr>
              <w:t>Единство</w:t>
            </w:r>
          </w:p>
          <w:p w:rsidR="00D26A17" w:rsidRPr="00BD77CA" w:rsidRDefault="00BD77CA" w:rsidP="00CC0EC7">
            <w:pPr>
              <w:numPr>
                <w:ilvl w:val="0"/>
                <w:numId w:val="11"/>
              </w:numPr>
              <w:tabs>
                <w:tab w:val="left" w:pos="0"/>
              </w:tabs>
              <w:contextualSpacing/>
              <w:rPr>
                <w:rFonts w:ascii="Times New Roman" w:eastAsia="Times New Roman" w:hAnsi="Times New Roman"/>
                <w:color w:val="000000"/>
                <w:sz w:val="28"/>
                <w:szCs w:val="28"/>
                <w:lang w:eastAsia="ru-RU"/>
              </w:rPr>
            </w:pPr>
            <w:r w:rsidRPr="00BD77CA">
              <w:rPr>
                <w:rFonts w:ascii="Times New Roman" w:eastAsia="Times New Roman" w:hAnsi="Times New Roman"/>
                <w:color w:val="000000"/>
                <w:sz w:val="28"/>
                <w:szCs w:val="28"/>
                <w:lang w:eastAsia="ru-RU"/>
              </w:rPr>
              <w:t>Профсоюз</w:t>
            </w:r>
          </w:p>
        </w:tc>
        <w:tc>
          <w:tcPr>
            <w:tcW w:w="1607" w:type="dxa"/>
          </w:tcPr>
          <w:p w:rsidR="00D26A17" w:rsidRPr="00FF1F93" w:rsidRDefault="00D26A17" w:rsidP="00FF1F93">
            <w:pPr>
              <w:autoSpaceDE w:val="0"/>
              <w:autoSpaceDN w:val="0"/>
              <w:adjustRightInd w:val="0"/>
              <w:jc w:val="both"/>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t>100</w:t>
            </w:r>
          </w:p>
        </w:tc>
      </w:tr>
    </w:tbl>
    <w:p w:rsidR="00D26A17" w:rsidRPr="00FF1F93" w:rsidRDefault="00D26A17" w:rsidP="00FF1F93">
      <w:pPr>
        <w:spacing w:after="0" w:line="240" w:lineRule="auto"/>
        <w:jc w:val="both"/>
        <w:rPr>
          <w:rFonts w:ascii="Times New Roman" w:hAnsi="Times New Roman" w:cs="Times New Roman"/>
          <w:sz w:val="28"/>
          <w:szCs w:val="28"/>
        </w:rPr>
      </w:pPr>
    </w:p>
    <w:p w:rsidR="00D26A17" w:rsidRPr="00FF1F93" w:rsidRDefault="00FF1F93" w:rsidP="00FF1F93">
      <w:pPr>
        <w:pStyle w:val="Default"/>
        <w:jc w:val="both"/>
        <w:rPr>
          <w:sz w:val="28"/>
          <w:szCs w:val="28"/>
        </w:rPr>
      </w:pPr>
      <w:r>
        <w:rPr>
          <w:sz w:val="28"/>
          <w:szCs w:val="28"/>
        </w:rPr>
        <w:t xml:space="preserve">          </w:t>
      </w:r>
      <w:r w:rsidR="00D26A17" w:rsidRPr="00FF1F93">
        <w:rPr>
          <w:sz w:val="28"/>
          <w:szCs w:val="28"/>
        </w:rPr>
        <w:t xml:space="preserve">Образовательное учреждение укомплектовано двумя классами информатики. </w:t>
      </w:r>
    </w:p>
    <w:p w:rsidR="00D26A17" w:rsidRPr="00FF1F93" w:rsidRDefault="00454487" w:rsidP="00FF1F93">
      <w:pPr>
        <w:pStyle w:val="Default"/>
        <w:jc w:val="both"/>
        <w:rPr>
          <w:sz w:val="28"/>
          <w:szCs w:val="28"/>
        </w:rPr>
      </w:pPr>
      <w:r>
        <w:rPr>
          <w:sz w:val="28"/>
          <w:szCs w:val="28"/>
        </w:rPr>
        <w:t xml:space="preserve">        </w:t>
      </w:r>
      <w:r w:rsidR="00D26A17" w:rsidRPr="00FF1F93">
        <w:rPr>
          <w:sz w:val="28"/>
          <w:szCs w:val="28"/>
        </w:rPr>
        <w:t xml:space="preserve">В образовательном процессе используется комплекс современных технологических инструментов для обработки материалов и информации. </w:t>
      </w:r>
    </w:p>
    <w:p w:rsidR="00D26A17" w:rsidRPr="00FF1F93" w:rsidRDefault="00D26A17" w:rsidP="00FF1F93">
      <w:pPr>
        <w:pStyle w:val="Default"/>
        <w:jc w:val="both"/>
        <w:rPr>
          <w:sz w:val="28"/>
          <w:szCs w:val="28"/>
        </w:rPr>
      </w:pPr>
      <w:r w:rsidRPr="00FF1F93">
        <w:rPr>
          <w:sz w:val="28"/>
          <w:szCs w:val="28"/>
        </w:rPr>
        <w:t xml:space="preserve">Учебных кабинетов достаточно для предметного обучения. Все учебные кабинеты оснащены современной компьютерной техникой. </w:t>
      </w:r>
    </w:p>
    <w:p w:rsidR="00D26A17" w:rsidRPr="00FF1F93" w:rsidRDefault="00454487" w:rsidP="00FF1F93">
      <w:pPr>
        <w:pStyle w:val="Default"/>
        <w:jc w:val="both"/>
        <w:rPr>
          <w:sz w:val="28"/>
          <w:szCs w:val="28"/>
        </w:rPr>
      </w:pPr>
      <w:r>
        <w:rPr>
          <w:sz w:val="28"/>
          <w:szCs w:val="28"/>
        </w:rPr>
        <w:t xml:space="preserve">       </w:t>
      </w:r>
      <w:r w:rsidR="00D26A17" w:rsidRPr="00FF1F93">
        <w:rPr>
          <w:sz w:val="28"/>
          <w:szCs w:val="28"/>
        </w:rPr>
        <w:t xml:space="preserve">В МБОУ имеется учебно-лабораторное оборудование в кабинетах химии, физики, биологии, географии. Кабинеты полностью оснащены в соответствии с </w:t>
      </w:r>
      <w:r w:rsidR="00D26A17" w:rsidRPr="00FF1F93">
        <w:rPr>
          <w:sz w:val="28"/>
          <w:szCs w:val="28"/>
        </w:rPr>
        <w:lastRenderedPageBreak/>
        <w:t xml:space="preserve">минимальными требованиями к оснащению общеобразовательных учреждений для реализации основных общеобразовательных программ. </w:t>
      </w:r>
    </w:p>
    <w:p w:rsidR="00D26A17" w:rsidRPr="00FF1F93" w:rsidRDefault="00454487" w:rsidP="00FF1F93">
      <w:pPr>
        <w:pStyle w:val="Default"/>
        <w:jc w:val="both"/>
        <w:rPr>
          <w:sz w:val="28"/>
          <w:szCs w:val="28"/>
        </w:rPr>
      </w:pPr>
      <w:r>
        <w:rPr>
          <w:sz w:val="28"/>
          <w:szCs w:val="28"/>
        </w:rPr>
        <w:t xml:space="preserve">        </w:t>
      </w:r>
      <w:r w:rsidR="00D26A17" w:rsidRPr="00FF1F93">
        <w:rPr>
          <w:sz w:val="28"/>
          <w:szCs w:val="28"/>
        </w:rPr>
        <w:t>Материально-техническая база уче</w:t>
      </w:r>
      <w:r>
        <w:rPr>
          <w:sz w:val="28"/>
          <w:szCs w:val="28"/>
        </w:rPr>
        <w:t>бных кабинетов МБОУ «Алексеевская</w:t>
      </w:r>
      <w:r w:rsidR="00D26A17" w:rsidRPr="00FF1F93">
        <w:rPr>
          <w:sz w:val="28"/>
          <w:szCs w:val="28"/>
        </w:rPr>
        <w:t xml:space="preserve"> СОШ» позволяет включать обучающихся в проектную и исследовательскую деятельность. </w:t>
      </w:r>
    </w:p>
    <w:p w:rsidR="00D26A17" w:rsidRPr="00FF1F93" w:rsidRDefault="00FF1F93" w:rsidP="00FF1F93">
      <w:pPr>
        <w:pStyle w:val="Default"/>
        <w:jc w:val="both"/>
        <w:rPr>
          <w:sz w:val="28"/>
          <w:szCs w:val="28"/>
        </w:rPr>
      </w:pPr>
      <w:r>
        <w:rPr>
          <w:sz w:val="28"/>
          <w:szCs w:val="28"/>
        </w:rPr>
        <w:t xml:space="preserve">       </w:t>
      </w:r>
      <w:r w:rsidR="00D26A17" w:rsidRPr="00FF1F93">
        <w:rPr>
          <w:sz w:val="28"/>
          <w:szCs w:val="28"/>
        </w:rPr>
        <w:t xml:space="preserve">Школа обеспечена учебно-методическим и библиотечно-информационным оборудованием для реализации образовательных программ общего образования. Учебная литература полностью соответствует Федеральному перечню учебников на учебный год, утверждённому Министерством образования, рекомендованному к использованию в образовательных учреждениях. </w:t>
      </w:r>
    </w:p>
    <w:p w:rsidR="00D26A17" w:rsidRPr="00DD16EE" w:rsidRDefault="00FF1F93" w:rsidP="00FF1F93">
      <w:pPr>
        <w:pStyle w:val="Default"/>
        <w:jc w:val="both"/>
        <w:rPr>
          <w:sz w:val="28"/>
          <w:szCs w:val="28"/>
          <w:highlight w:val="yellow"/>
        </w:rPr>
      </w:pPr>
      <w:r>
        <w:rPr>
          <w:sz w:val="28"/>
          <w:szCs w:val="28"/>
        </w:rPr>
        <w:t xml:space="preserve">      </w:t>
      </w:r>
      <w:r w:rsidR="00D26A17" w:rsidRPr="00F6562E">
        <w:rPr>
          <w:sz w:val="28"/>
          <w:szCs w:val="28"/>
        </w:rPr>
        <w:t>В отчётный период на приобрет</w:t>
      </w:r>
      <w:r w:rsidR="00454487" w:rsidRPr="00F6562E">
        <w:rPr>
          <w:sz w:val="28"/>
          <w:szCs w:val="28"/>
        </w:rPr>
        <w:t xml:space="preserve">ение учебников было выделено </w:t>
      </w:r>
      <w:r w:rsidR="00F6562E" w:rsidRPr="00F6562E">
        <w:rPr>
          <w:sz w:val="28"/>
          <w:szCs w:val="28"/>
        </w:rPr>
        <w:t>575</w:t>
      </w:r>
      <w:r w:rsidR="00D26A17" w:rsidRPr="00F6562E">
        <w:rPr>
          <w:sz w:val="28"/>
          <w:szCs w:val="28"/>
        </w:rPr>
        <w:t xml:space="preserve"> тысячи рублей из Федерального </w:t>
      </w:r>
      <w:r w:rsidR="00587889" w:rsidRPr="00F6562E">
        <w:rPr>
          <w:sz w:val="28"/>
          <w:szCs w:val="28"/>
        </w:rPr>
        <w:t>бюджета. Заказ учебников на 2019-2020</w:t>
      </w:r>
      <w:r w:rsidR="00D26A17" w:rsidRPr="00F6562E">
        <w:rPr>
          <w:sz w:val="28"/>
          <w:szCs w:val="28"/>
        </w:rPr>
        <w:t xml:space="preserve"> учебный год формировался в соответствии с Федеральным перечнем, сложившимс</w:t>
      </w:r>
      <w:r w:rsidR="00454487" w:rsidRPr="00F6562E">
        <w:rPr>
          <w:sz w:val="28"/>
          <w:szCs w:val="28"/>
        </w:rPr>
        <w:t>я</w:t>
      </w:r>
      <w:r w:rsidR="00587889" w:rsidRPr="00F6562E">
        <w:rPr>
          <w:sz w:val="28"/>
          <w:szCs w:val="28"/>
        </w:rPr>
        <w:t xml:space="preserve"> УМК школы, с учётом </w:t>
      </w:r>
      <w:r w:rsidR="00D26A17" w:rsidRPr="00F6562E">
        <w:rPr>
          <w:sz w:val="28"/>
          <w:szCs w:val="28"/>
        </w:rPr>
        <w:t>замены ветхих изданий на новые (1 класс). Пополнение фонда идёт также с учётом увеличения количества обучающихся</w:t>
      </w:r>
      <w:r w:rsidR="00F6562E">
        <w:rPr>
          <w:sz w:val="28"/>
          <w:szCs w:val="28"/>
        </w:rPr>
        <w:t>.</w:t>
      </w:r>
      <w:r w:rsidR="00D26A17" w:rsidRPr="00F6562E">
        <w:rPr>
          <w:sz w:val="28"/>
          <w:szCs w:val="28"/>
        </w:rPr>
        <w:t xml:space="preserve"> </w:t>
      </w:r>
    </w:p>
    <w:p w:rsidR="00D26A17" w:rsidRPr="00F6562E" w:rsidRDefault="00FF1F93" w:rsidP="00FF1F93">
      <w:pPr>
        <w:pStyle w:val="Default"/>
        <w:jc w:val="both"/>
        <w:rPr>
          <w:sz w:val="28"/>
          <w:szCs w:val="28"/>
        </w:rPr>
      </w:pPr>
      <w:r w:rsidRPr="00F6562E">
        <w:rPr>
          <w:sz w:val="28"/>
          <w:szCs w:val="28"/>
        </w:rPr>
        <w:t xml:space="preserve">      </w:t>
      </w:r>
      <w:r w:rsidR="00587889" w:rsidRPr="00F6562E">
        <w:rPr>
          <w:sz w:val="28"/>
          <w:szCs w:val="28"/>
        </w:rPr>
        <w:t>На 31 декабря 2019</w:t>
      </w:r>
      <w:r w:rsidR="00D26A17" w:rsidRPr="00F6562E">
        <w:rPr>
          <w:sz w:val="28"/>
          <w:szCs w:val="28"/>
        </w:rPr>
        <w:t xml:space="preserve"> года учебный фонд составляет </w:t>
      </w:r>
      <w:r w:rsidR="00F6562E" w:rsidRPr="00F6562E">
        <w:rPr>
          <w:rFonts w:eastAsia="Times New Roman"/>
          <w:sz w:val="28"/>
          <w:szCs w:val="28"/>
          <w:lang w:eastAsia="ru-RU"/>
        </w:rPr>
        <w:t>6438</w:t>
      </w:r>
      <w:r w:rsidR="00D26A17" w:rsidRPr="00F6562E">
        <w:rPr>
          <w:sz w:val="28"/>
          <w:szCs w:val="28"/>
        </w:rPr>
        <w:t xml:space="preserve"> экземпляров, обеспечены 100% учащихся школы. </w:t>
      </w:r>
    </w:p>
    <w:p w:rsidR="00D26A17" w:rsidRPr="00FF1F93" w:rsidRDefault="00FF1F93" w:rsidP="00FF1F93">
      <w:pPr>
        <w:spacing w:after="0" w:line="240" w:lineRule="auto"/>
        <w:jc w:val="both"/>
        <w:rPr>
          <w:rFonts w:ascii="Times New Roman" w:hAnsi="Times New Roman" w:cs="Times New Roman"/>
          <w:sz w:val="28"/>
          <w:szCs w:val="28"/>
        </w:rPr>
      </w:pPr>
      <w:r w:rsidRPr="00F6562E">
        <w:rPr>
          <w:rFonts w:ascii="Times New Roman" w:hAnsi="Times New Roman" w:cs="Times New Roman"/>
          <w:sz w:val="28"/>
          <w:szCs w:val="28"/>
        </w:rPr>
        <w:t xml:space="preserve">      </w:t>
      </w:r>
      <w:r w:rsidR="00D26A17" w:rsidRPr="00F6562E">
        <w:rPr>
          <w:rFonts w:ascii="Times New Roman" w:hAnsi="Times New Roman" w:cs="Times New Roman"/>
          <w:sz w:val="28"/>
          <w:szCs w:val="28"/>
        </w:rPr>
        <w:t>Материально-техническое оснащение школьной библиотеки обеспечивает доступ к современным словарно-справочным изданиями на традиционных (печатных) и электронных носителях.</w:t>
      </w:r>
    </w:p>
    <w:p w:rsidR="00FF1F93" w:rsidRDefault="00FF1F93" w:rsidP="00FF1F93">
      <w:pPr>
        <w:pStyle w:val="Default"/>
        <w:jc w:val="both"/>
        <w:rPr>
          <w:b/>
          <w:bCs/>
          <w:sz w:val="28"/>
          <w:szCs w:val="28"/>
        </w:rPr>
      </w:pPr>
    </w:p>
    <w:p w:rsidR="00D26A17" w:rsidRPr="00FF1F93" w:rsidRDefault="00D26A17" w:rsidP="00FF1F93">
      <w:pPr>
        <w:pStyle w:val="Default"/>
        <w:jc w:val="center"/>
        <w:rPr>
          <w:sz w:val="28"/>
          <w:szCs w:val="28"/>
        </w:rPr>
      </w:pPr>
      <w:r w:rsidRPr="00FF1F93">
        <w:rPr>
          <w:b/>
          <w:bCs/>
          <w:sz w:val="28"/>
          <w:szCs w:val="28"/>
        </w:rPr>
        <w:t>Оценка качества материально - технической базы</w:t>
      </w:r>
    </w:p>
    <w:p w:rsidR="00FF1F93" w:rsidRDefault="00FF1F93" w:rsidP="00FF1F93">
      <w:pPr>
        <w:pStyle w:val="Default"/>
        <w:jc w:val="both"/>
        <w:rPr>
          <w:sz w:val="28"/>
          <w:szCs w:val="28"/>
        </w:rPr>
      </w:pPr>
    </w:p>
    <w:p w:rsidR="00D26A17" w:rsidRPr="00FF1F93" w:rsidRDefault="00FF1F93" w:rsidP="00FF1F93">
      <w:pPr>
        <w:pStyle w:val="Default"/>
        <w:jc w:val="both"/>
        <w:rPr>
          <w:sz w:val="28"/>
          <w:szCs w:val="28"/>
        </w:rPr>
      </w:pPr>
      <w:r>
        <w:rPr>
          <w:sz w:val="28"/>
          <w:szCs w:val="28"/>
        </w:rPr>
        <w:t xml:space="preserve">            </w:t>
      </w:r>
      <w:r w:rsidR="00D26A17" w:rsidRPr="00FF1F93">
        <w:rPr>
          <w:sz w:val="28"/>
          <w:szCs w:val="28"/>
        </w:rPr>
        <w:t>Материально-техническая база способствует качественной организации педагогического процесса в школе. В школе центральное отопление, канализация, 100% искусственное освещение, водоснабжение, пищеблок с сов</w:t>
      </w:r>
      <w:r w:rsidR="00454487">
        <w:rPr>
          <w:sz w:val="28"/>
          <w:szCs w:val="28"/>
        </w:rPr>
        <w:t>ременным оборудованием, 1 спортзал, 31 учебный кабинет,</w:t>
      </w:r>
      <w:r w:rsidR="00D26A17" w:rsidRPr="00FF1F93">
        <w:rPr>
          <w:sz w:val="28"/>
          <w:szCs w:val="28"/>
        </w:rPr>
        <w:t xml:space="preserve"> инфо</w:t>
      </w:r>
      <w:r w:rsidR="00454487">
        <w:rPr>
          <w:sz w:val="28"/>
          <w:szCs w:val="28"/>
        </w:rPr>
        <w:t>рмационно-библиотечный центр,</w:t>
      </w:r>
      <w:r w:rsidR="00D26A17" w:rsidRPr="00FF1F93">
        <w:rPr>
          <w:sz w:val="28"/>
          <w:szCs w:val="28"/>
        </w:rPr>
        <w:t xml:space="preserve"> кабинеты технологии</w:t>
      </w:r>
      <w:r w:rsidR="00454487">
        <w:rPr>
          <w:sz w:val="28"/>
          <w:szCs w:val="28"/>
        </w:rPr>
        <w:t xml:space="preserve">, </w:t>
      </w:r>
      <w:r w:rsidR="00D26A17" w:rsidRPr="00FF1F93">
        <w:rPr>
          <w:sz w:val="28"/>
          <w:szCs w:val="28"/>
        </w:rPr>
        <w:t xml:space="preserve">кабинеты медицинской, психологической, логопедической </w:t>
      </w:r>
      <w:r w:rsidR="00454487">
        <w:rPr>
          <w:sz w:val="28"/>
          <w:szCs w:val="28"/>
        </w:rPr>
        <w:t>служб</w:t>
      </w:r>
      <w:r w:rsidR="00D26A17" w:rsidRPr="00FF1F93">
        <w:rPr>
          <w:sz w:val="28"/>
          <w:szCs w:val="28"/>
        </w:rPr>
        <w:t xml:space="preserve">. </w:t>
      </w:r>
      <w:r w:rsidR="00454487">
        <w:rPr>
          <w:sz w:val="28"/>
          <w:szCs w:val="28"/>
        </w:rPr>
        <w:t xml:space="preserve"> </w:t>
      </w:r>
      <w:r w:rsidR="00D26A17" w:rsidRPr="00FF1F93">
        <w:rPr>
          <w:sz w:val="28"/>
          <w:szCs w:val="28"/>
        </w:rPr>
        <w:t xml:space="preserve"> </w:t>
      </w:r>
    </w:p>
    <w:p w:rsidR="00D26A17" w:rsidRPr="007E067D" w:rsidRDefault="00FF1F93" w:rsidP="004544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7E067D">
        <w:rPr>
          <w:rFonts w:ascii="Times New Roman" w:hAnsi="Times New Roman" w:cs="Times New Roman"/>
          <w:sz w:val="28"/>
          <w:szCs w:val="28"/>
        </w:rPr>
        <w:t>В школе организован подвоз обучающихся, прож</w:t>
      </w:r>
      <w:r w:rsidR="00454487" w:rsidRPr="007E067D">
        <w:rPr>
          <w:rFonts w:ascii="Times New Roman" w:hAnsi="Times New Roman" w:cs="Times New Roman"/>
          <w:sz w:val="28"/>
          <w:szCs w:val="28"/>
        </w:rPr>
        <w:t>ивающих на территории с. Плоское (</w:t>
      </w:r>
      <w:r w:rsidR="007E067D">
        <w:rPr>
          <w:rFonts w:ascii="Times New Roman" w:hAnsi="Times New Roman" w:cs="Times New Roman"/>
          <w:sz w:val="28"/>
          <w:szCs w:val="28"/>
        </w:rPr>
        <w:t>21</w:t>
      </w:r>
      <w:r w:rsidR="00454487" w:rsidRPr="007E067D">
        <w:rPr>
          <w:rFonts w:ascii="Times New Roman" w:hAnsi="Times New Roman" w:cs="Times New Roman"/>
          <w:sz w:val="28"/>
          <w:szCs w:val="28"/>
        </w:rPr>
        <w:t xml:space="preserve"> чел</w:t>
      </w:r>
      <w:r w:rsidR="00CC6309" w:rsidRPr="007E067D">
        <w:rPr>
          <w:rFonts w:ascii="Times New Roman" w:hAnsi="Times New Roman" w:cs="Times New Roman"/>
          <w:sz w:val="28"/>
          <w:szCs w:val="28"/>
        </w:rPr>
        <w:t xml:space="preserve">овек), с. </w:t>
      </w:r>
      <w:r w:rsidR="007E067D" w:rsidRPr="007E067D">
        <w:rPr>
          <w:rFonts w:ascii="Times New Roman" w:hAnsi="Times New Roman" w:cs="Times New Roman"/>
          <w:sz w:val="28"/>
          <w:szCs w:val="28"/>
        </w:rPr>
        <w:t>Мазикино (21</w:t>
      </w:r>
      <w:r w:rsidR="00454487" w:rsidRPr="007E067D">
        <w:rPr>
          <w:rFonts w:ascii="Times New Roman" w:hAnsi="Times New Roman" w:cs="Times New Roman"/>
          <w:sz w:val="28"/>
          <w:szCs w:val="28"/>
        </w:rPr>
        <w:t xml:space="preserve"> человека), с. </w:t>
      </w:r>
      <w:r w:rsidR="007E067D" w:rsidRPr="007E067D">
        <w:rPr>
          <w:rFonts w:ascii="Times New Roman" w:hAnsi="Times New Roman" w:cs="Times New Roman"/>
          <w:sz w:val="28"/>
          <w:szCs w:val="28"/>
        </w:rPr>
        <w:t>Городище (</w:t>
      </w:r>
      <w:r w:rsidR="007E067D">
        <w:rPr>
          <w:rFonts w:ascii="Times New Roman" w:hAnsi="Times New Roman" w:cs="Times New Roman"/>
          <w:sz w:val="28"/>
          <w:szCs w:val="28"/>
        </w:rPr>
        <w:t xml:space="preserve">17 </w:t>
      </w:r>
      <w:r w:rsidR="0064146D" w:rsidRPr="007E067D">
        <w:rPr>
          <w:rFonts w:ascii="Times New Roman" w:hAnsi="Times New Roman" w:cs="Times New Roman"/>
          <w:sz w:val="28"/>
          <w:szCs w:val="28"/>
        </w:rPr>
        <w:t>человек)</w:t>
      </w:r>
      <w:r w:rsidR="00454487" w:rsidRPr="007E067D">
        <w:rPr>
          <w:rFonts w:ascii="Times New Roman" w:hAnsi="Times New Roman" w:cs="Times New Roman"/>
          <w:sz w:val="28"/>
          <w:szCs w:val="28"/>
        </w:rPr>
        <w:t>, с. Проходное (</w:t>
      </w:r>
      <w:r w:rsidR="007E067D">
        <w:rPr>
          <w:rFonts w:ascii="Times New Roman" w:hAnsi="Times New Roman" w:cs="Times New Roman"/>
          <w:sz w:val="28"/>
          <w:szCs w:val="28"/>
        </w:rPr>
        <w:t>10</w:t>
      </w:r>
      <w:r w:rsidR="0064146D" w:rsidRPr="007E067D">
        <w:rPr>
          <w:rFonts w:ascii="Times New Roman" w:hAnsi="Times New Roman" w:cs="Times New Roman"/>
          <w:sz w:val="28"/>
          <w:szCs w:val="28"/>
        </w:rPr>
        <w:t xml:space="preserve"> человек</w:t>
      </w:r>
      <w:r w:rsidR="00454487" w:rsidRPr="007E067D">
        <w:rPr>
          <w:rFonts w:ascii="Times New Roman" w:hAnsi="Times New Roman" w:cs="Times New Roman"/>
          <w:sz w:val="28"/>
          <w:szCs w:val="28"/>
        </w:rPr>
        <w:t xml:space="preserve">), с. Прудки </w:t>
      </w:r>
      <w:r w:rsidR="007E067D">
        <w:rPr>
          <w:rFonts w:ascii="Times New Roman" w:hAnsi="Times New Roman" w:cs="Times New Roman"/>
          <w:sz w:val="28"/>
          <w:szCs w:val="28"/>
        </w:rPr>
        <w:t>(15</w:t>
      </w:r>
      <w:r w:rsidR="0064146D" w:rsidRPr="007E067D">
        <w:rPr>
          <w:rFonts w:ascii="Times New Roman" w:hAnsi="Times New Roman" w:cs="Times New Roman"/>
          <w:sz w:val="28"/>
          <w:szCs w:val="28"/>
        </w:rPr>
        <w:t xml:space="preserve"> человек</w:t>
      </w:r>
      <w:r w:rsidR="00454487" w:rsidRPr="007E067D">
        <w:rPr>
          <w:rFonts w:ascii="Times New Roman" w:hAnsi="Times New Roman" w:cs="Times New Roman"/>
          <w:sz w:val="28"/>
          <w:szCs w:val="28"/>
        </w:rPr>
        <w:t>)</w:t>
      </w:r>
      <w:r w:rsidR="007E067D">
        <w:rPr>
          <w:rFonts w:ascii="Times New Roman" w:hAnsi="Times New Roman" w:cs="Times New Roman"/>
          <w:sz w:val="28"/>
          <w:szCs w:val="28"/>
        </w:rPr>
        <w:t>, ул. Дымок (6 человек), с. Замостье (2 человека), х. сороковка (1 человек).</w:t>
      </w:r>
    </w:p>
    <w:p w:rsidR="00D26A17" w:rsidRDefault="00FF1F93" w:rsidP="00FF1F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FF1F93">
        <w:rPr>
          <w:rFonts w:ascii="Times New Roman" w:hAnsi="Times New Roman" w:cs="Times New Roman"/>
          <w:sz w:val="28"/>
          <w:szCs w:val="28"/>
        </w:rPr>
        <w:t>Вывод: материально-техническое оснащение учебного процесса соответ</w:t>
      </w:r>
      <w:r w:rsidR="00454487">
        <w:rPr>
          <w:rFonts w:ascii="Times New Roman" w:hAnsi="Times New Roman" w:cs="Times New Roman"/>
          <w:sz w:val="28"/>
          <w:szCs w:val="28"/>
        </w:rPr>
        <w:t>ствует требованиям ФГОС и</w:t>
      </w:r>
      <w:r w:rsidR="00D26A17" w:rsidRPr="00FF1F93">
        <w:rPr>
          <w:rFonts w:ascii="Times New Roman" w:hAnsi="Times New Roman" w:cs="Times New Roman"/>
          <w:sz w:val="28"/>
          <w:szCs w:val="28"/>
        </w:rPr>
        <w:t xml:space="preserve"> реализации ООП, на достаточно высоком уровне находится информационно-образовательное обеспечение учреждения, но материальная база школы требует дальнейшего развития.</w:t>
      </w:r>
    </w:p>
    <w:p w:rsidR="00FF1F93" w:rsidRPr="00FF1F93" w:rsidRDefault="00FF1F93" w:rsidP="00FF1F93">
      <w:pPr>
        <w:spacing w:after="0" w:line="240" w:lineRule="auto"/>
        <w:jc w:val="both"/>
        <w:rPr>
          <w:rFonts w:ascii="Times New Roman" w:hAnsi="Times New Roman" w:cs="Times New Roman"/>
          <w:sz w:val="28"/>
          <w:szCs w:val="28"/>
        </w:rPr>
      </w:pPr>
    </w:p>
    <w:p w:rsidR="00D26A17" w:rsidRDefault="00D26A17" w:rsidP="00FF1F93">
      <w:pPr>
        <w:pStyle w:val="Default"/>
        <w:jc w:val="center"/>
        <w:rPr>
          <w:b/>
          <w:bCs/>
          <w:sz w:val="28"/>
          <w:szCs w:val="28"/>
        </w:rPr>
      </w:pPr>
      <w:r w:rsidRPr="00FF1F93">
        <w:rPr>
          <w:b/>
          <w:bCs/>
          <w:sz w:val="28"/>
          <w:szCs w:val="28"/>
        </w:rPr>
        <w:t>Оценка обеспечения безопасности</w:t>
      </w:r>
    </w:p>
    <w:p w:rsidR="00FF1F93" w:rsidRPr="00FF1F93" w:rsidRDefault="00FF1F93" w:rsidP="00FF1F93">
      <w:pPr>
        <w:pStyle w:val="Default"/>
        <w:jc w:val="both"/>
        <w:rPr>
          <w:sz w:val="28"/>
          <w:szCs w:val="28"/>
        </w:rPr>
      </w:pPr>
    </w:p>
    <w:p w:rsidR="00D26A17" w:rsidRPr="00FF1F93" w:rsidRDefault="00FF1F93" w:rsidP="00FF1F93">
      <w:pPr>
        <w:pStyle w:val="Default"/>
        <w:jc w:val="both"/>
        <w:rPr>
          <w:sz w:val="28"/>
          <w:szCs w:val="28"/>
        </w:rPr>
      </w:pPr>
      <w:r>
        <w:rPr>
          <w:sz w:val="28"/>
          <w:szCs w:val="28"/>
        </w:rPr>
        <w:t xml:space="preserve">           </w:t>
      </w:r>
      <w:r w:rsidR="00587889">
        <w:rPr>
          <w:sz w:val="28"/>
          <w:szCs w:val="28"/>
        </w:rPr>
        <w:t>В течение 2019</w:t>
      </w:r>
      <w:r w:rsidR="00D26A17" w:rsidRPr="00FF1F93">
        <w:rPr>
          <w:sz w:val="28"/>
          <w:szCs w:val="28"/>
        </w:rPr>
        <w:t xml:space="preserve"> года велась целенаправленная работа по обеспечению безопасных условий обучения учащихся, создана соответствующая материальная база. Школа оборудована системой видеонаблюдения, автоматической пожарной сигнализацией, тревожной кнопкой. В коридорах, рекреациях установлены камеры видеонаблюдения. На каждом этаже школы расположены схемы эвакуации детей в </w:t>
      </w:r>
      <w:r w:rsidR="00D26A17" w:rsidRPr="00FF1F93">
        <w:rPr>
          <w:sz w:val="28"/>
          <w:szCs w:val="28"/>
        </w:rPr>
        <w:lastRenderedPageBreak/>
        <w:t>случае возникновения пожара. Первичными средствами тушения пожара обеспечены рекреации школы, кабинеты физики, химии, инфо</w:t>
      </w:r>
      <w:r w:rsidR="00CC6309">
        <w:rPr>
          <w:sz w:val="28"/>
          <w:szCs w:val="28"/>
        </w:rPr>
        <w:t>рматики,</w:t>
      </w:r>
      <w:r w:rsidR="00D26A17" w:rsidRPr="00FF1F93">
        <w:rPr>
          <w:sz w:val="28"/>
          <w:szCs w:val="28"/>
        </w:rPr>
        <w:t xml:space="preserve"> спортивных и актового залов. </w:t>
      </w:r>
    </w:p>
    <w:p w:rsidR="00D26A17" w:rsidRPr="00FF1F93" w:rsidRDefault="00CC6309" w:rsidP="00FF1F93">
      <w:pPr>
        <w:pStyle w:val="Default"/>
        <w:jc w:val="both"/>
        <w:rPr>
          <w:sz w:val="28"/>
          <w:szCs w:val="28"/>
        </w:rPr>
      </w:pPr>
      <w:r>
        <w:rPr>
          <w:sz w:val="28"/>
          <w:szCs w:val="28"/>
        </w:rPr>
        <w:t xml:space="preserve">         </w:t>
      </w:r>
      <w:r w:rsidR="00D26A17" w:rsidRPr="00FF1F93">
        <w:rPr>
          <w:sz w:val="28"/>
          <w:szCs w:val="28"/>
        </w:rPr>
        <w:t xml:space="preserve">С учащимися и учителями школы систематически проводятся инструктажи по технике безопасности. Классными руководителями для обучающихся организовываются классные часы, беседы по вопросам о правилах поведения в чрезвычайных ситуациях, в общественных местах, на водоёмах, в лесу. </w:t>
      </w:r>
    </w:p>
    <w:p w:rsidR="00D26A17" w:rsidRPr="00FF1F93" w:rsidRDefault="00CC6309" w:rsidP="00FF1F93">
      <w:pPr>
        <w:pStyle w:val="Default"/>
        <w:jc w:val="both"/>
        <w:rPr>
          <w:sz w:val="28"/>
          <w:szCs w:val="28"/>
        </w:rPr>
      </w:pPr>
      <w:r>
        <w:rPr>
          <w:sz w:val="28"/>
          <w:szCs w:val="28"/>
        </w:rPr>
        <w:t xml:space="preserve">         </w:t>
      </w:r>
      <w:r w:rsidR="00D26A17" w:rsidRPr="00FF1F93">
        <w:rPr>
          <w:sz w:val="28"/>
          <w:szCs w:val="28"/>
        </w:rPr>
        <w:t xml:space="preserve">В течение года проводились плановые тренировки по эвакуации обучающихся из здания школы по различным сигналам угрозы, мероприятия по предупреждению пожаров. </w:t>
      </w:r>
    </w:p>
    <w:p w:rsidR="00D26A17" w:rsidRPr="00FF1F93" w:rsidRDefault="00CC6309" w:rsidP="00FF1F93">
      <w:pPr>
        <w:pStyle w:val="Default"/>
        <w:jc w:val="both"/>
        <w:rPr>
          <w:sz w:val="28"/>
          <w:szCs w:val="28"/>
        </w:rPr>
      </w:pPr>
      <w:r>
        <w:rPr>
          <w:sz w:val="28"/>
          <w:szCs w:val="28"/>
        </w:rPr>
        <w:t xml:space="preserve">        </w:t>
      </w:r>
      <w:r w:rsidR="00D26A17" w:rsidRPr="00FF1F93">
        <w:rPr>
          <w:sz w:val="28"/>
          <w:szCs w:val="28"/>
        </w:rPr>
        <w:t xml:space="preserve">В МБОУ разработаны и утверждены локальные нормативные акты о защите персональных данных учителей и обучающихся. </w:t>
      </w:r>
    </w:p>
    <w:p w:rsidR="00D26A17" w:rsidRDefault="00CC6309" w:rsidP="00FF1F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FF1F93">
        <w:rPr>
          <w:rFonts w:ascii="Times New Roman" w:hAnsi="Times New Roman" w:cs="Times New Roman"/>
          <w:sz w:val="28"/>
          <w:szCs w:val="28"/>
        </w:rPr>
        <w:t>Вопрос о выполнении договора по охране труда ежегодно рассматривается на заседании Управляющего совета школы.</w:t>
      </w:r>
    </w:p>
    <w:p w:rsidR="00FF1F93" w:rsidRPr="00FF1F93" w:rsidRDefault="00FF1F93" w:rsidP="00FF1F93">
      <w:pPr>
        <w:spacing w:after="0" w:line="240" w:lineRule="auto"/>
        <w:jc w:val="both"/>
        <w:rPr>
          <w:rFonts w:ascii="Times New Roman" w:hAnsi="Times New Roman" w:cs="Times New Roman"/>
          <w:sz w:val="28"/>
          <w:szCs w:val="28"/>
        </w:rPr>
      </w:pPr>
    </w:p>
    <w:p w:rsidR="00D26A17" w:rsidRDefault="00D26A17" w:rsidP="00FF1F93">
      <w:pPr>
        <w:pStyle w:val="Default"/>
        <w:jc w:val="center"/>
        <w:rPr>
          <w:b/>
          <w:bCs/>
          <w:sz w:val="28"/>
          <w:szCs w:val="28"/>
        </w:rPr>
      </w:pPr>
      <w:r w:rsidRPr="00FF1F93">
        <w:rPr>
          <w:b/>
          <w:bCs/>
          <w:sz w:val="28"/>
          <w:szCs w:val="28"/>
        </w:rPr>
        <w:t>Оценка организации медицинского обслуживания, организации питания, летнего отдыха обучающихся</w:t>
      </w:r>
    </w:p>
    <w:p w:rsidR="00FF1F93" w:rsidRPr="00FF1F93" w:rsidRDefault="00FF1F93" w:rsidP="00FF1F93">
      <w:pPr>
        <w:pStyle w:val="Default"/>
        <w:jc w:val="both"/>
        <w:rPr>
          <w:sz w:val="28"/>
          <w:szCs w:val="28"/>
        </w:rPr>
      </w:pPr>
    </w:p>
    <w:p w:rsidR="00D26A17" w:rsidRPr="00FF1F93" w:rsidRDefault="00CC6309" w:rsidP="00FF1F93">
      <w:pPr>
        <w:pStyle w:val="Default"/>
        <w:jc w:val="both"/>
        <w:rPr>
          <w:sz w:val="28"/>
          <w:szCs w:val="28"/>
        </w:rPr>
      </w:pPr>
      <w:r>
        <w:rPr>
          <w:sz w:val="28"/>
          <w:szCs w:val="28"/>
        </w:rPr>
        <w:t xml:space="preserve">        </w:t>
      </w:r>
      <w:r w:rsidR="00D26A17" w:rsidRPr="00FF1F93">
        <w:rPr>
          <w:sz w:val="28"/>
          <w:szCs w:val="28"/>
        </w:rPr>
        <w:t xml:space="preserve">Медицинское обслуживание обучающихся осуществляется на основе договора с </w:t>
      </w:r>
      <w:r>
        <w:rPr>
          <w:sz w:val="28"/>
        </w:rPr>
        <w:t xml:space="preserve">Центром общей врачебной практики (семейная медицина) и благотворительным фондом </w:t>
      </w:r>
      <w:r w:rsidRPr="0064031D">
        <w:rPr>
          <w:sz w:val="28"/>
        </w:rPr>
        <w:t>«Поколение»</w:t>
      </w:r>
      <w:r>
        <w:rPr>
          <w:sz w:val="28"/>
        </w:rPr>
        <w:t xml:space="preserve">. </w:t>
      </w:r>
      <w:r w:rsidRPr="0064031D">
        <w:rPr>
          <w:sz w:val="28"/>
        </w:rPr>
        <w:t xml:space="preserve"> </w:t>
      </w:r>
      <w:r w:rsidR="00D26A17" w:rsidRPr="00FF1F93">
        <w:rPr>
          <w:sz w:val="28"/>
          <w:szCs w:val="28"/>
        </w:rPr>
        <w:t xml:space="preserve">В системе анализ медицинских карт и результатов ежегодного обследования, составление индивидуальных графиков заболеваемости в течение года (и их сравнительная характеристика по годам), своевременная витаминизация и привитие детей от инфекционных заболеваний, выступление медицинских работников на классных часах и родительских собраниях. </w:t>
      </w:r>
    </w:p>
    <w:p w:rsidR="00D26A17" w:rsidRPr="00FF1F93" w:rsidRDefault="00FF1F93" w:rsidP="00FF1F93">
      <w:pPr>
        <w:pStyle w:val="Default"/>
        <w:jc w:val="both"/>
        <w:rPr>
          <w:sz w:val="28"/>
          <w:szCs w:val="28"/>
        </w:rPr>
      </w:pPr>
      <w:r>
        <w:rPr>
          <w:sz w:val="28"/>
          <w:szCs w:val="28"/>
        </w:rPr>
        <w:t xml:space="preserve">       </w:t>
      </w:r>
      <w:r w:rsidR="00D26A17" w:rsidRPr="00FF1F93">
        <w:rPr>
          <w:sz w:val="28"/>
          <w:szCs w:val="28"/>
        </w:rPr>
        <w:t xml:space="preserve">Работа по инклюзивному образованию ведётся на основе мониторинга физического и психического здоровья школьников, осуществляемого психолого-педагогической службой учреждения. </w:t>
      </w:r>
    </w:p>
    <w:p w:rsidR="00D26A17" w:rsidRPr="00DD16EE" w:rsidRDefault="00CC6309" w:rsidP="00FF1F93">
      <w:pPr>
        <w:pStyle w:val="Default"/>
        <w:jc w:val="both"/>
        <w:rPr>
          <w:sz w:val="28"/>
          <w:szCs w:val="28"/>
          <w:highlight w:val="yellow"/>
        </w:rPr>
      </w:pPr>
      <w:r>
        <w:rPr>
          <w:sz w:val="28"/>
          <w:szCs w:val="28"/>
        </w:rPr>
        <w:t xml:space="preserve">       </w:t>
      </w:r>
      <w:r w:rsidR="00D26A17" w:rsidRPr="00F6562E">
        <w:rPr>
          <w:sz w:val="28"/>
          <w:szCs w:val="28"/>
        </w:rPr>
        <w:t>В учреждении функционирует психолого-медико-педагогический консилиум. Председателем консилиума является заместитель директора, в состав входят учитель-логопед, педагог-психолог, медицинская сестра, классные руко</w:t>
      </w:r>
      <w:r w:rsidR="00587889" w:rsidRPr="00F6562E">
        <w:rPr>
          <w:sz w:val="28"/>
          <w:szCs w:val="28"/>
        </w:rPr>
        <w:t>водители. За период с 01.01.2019 по 31.12.2019</w:t>
      </w:r>
      <w:r w:rsidR="00AE1B19" w:rsidRPr="00F6562E">
        <w:rPr>
          <w:sz w:val="28"/>
          <w:szCs w:val="28"/>
        </w:rPr>
        <w:t xml:space="preserve"> было проведено 5</w:t>
      </w:r>
      <w:r w:rsidR="00D26A17" w:rsidRPr="00F6562E">
        <w:rPr>
          <w:sz w:val="28"/>
          <w:szCs w:val="28"/>
        </w:rPr>
        <w:t xml:space="preserve"> заседаний с рассмотрением ряда вопросов, касающихся организации работы с детьми с ограниченными возможностями здоровья по рекомендованным адаптированным образовательным программам, психолого-педагогического сопровождения образовательного процесса. </w:t>
      </w:r>
    </w:p>
    <w:p w:rsidR="00D26A17" w:rsidRPr="00F6562E" w:rsidRDefault="00CC6309" w:rsidP="00FF1F93">
      <w:pPr>
        <w:pStyle w:val="Default"/>
        <w:jc w:val="both"/>
        <w:rPr>
          <w:sz w:val="28"/>
          <w:szCs w:val="28"/>
        </w:rPr>
      </w:pPr>
      <w:r w:rsidRPr="00F6562E">
        <w:rPr>
          <w:sz w:val="28"/>
          <w:szCs w:val="28"/>
        </w:rPr>
        <w:t xml:space="preserve">        </w:t>
      </w:r>
      <w:r w:rsidR="00587889" w:rsidRPr="00F6562E">
        <w:rPr>
          <w:sz w:val="28"/>
          <w:szCs w:val="28"/>
        </w:rPr>
        <w:t>В 2019</w:t>
      </w:r>
      <w:r w:rsidR="00D26A17" w:rsidRPr="00F6562E">
        <w:rPr>
          <w:sz w:val="28"/>
          <w:szCs w:val="28"/>
        </w:rPr>
        <w:t xml:space="preserve"> году питание обучающихся было организовано в соответствии с соблюдением всех санитарно-гигиенических требований</w:t>
      </w:r>
      <w:r w:rsidRPr="00F6562E">
        <w:rPr>
          <w:sz w:val="28"/>
          <w:szCs w:val="28"/>
        </w:rPr>
        <w:t xml:space="preserve"> и санитарно-эпидемиологических правил,</w:t>
      </w:r>
      <w:r w:rsidR="00D26A17" w:rsidRPr="00F6562E">
        <w:rPr>
          <w:sz w:val="28"/>
          <w:szCs w:val="28"/>
        </w:rPr>
        <w:t xml:space="preserve"> и норм и исходя из установленного размера расходов: </w:t>
      </w:r>
    </w:p>
    <w:p w:rsidR="00D26A17" w:rsidRPr="00DD16EE" w:rsidRDefault="00F6562E" w:rsidP="00FF1F93">
      <w:pPr>
        <w:pStyle w:val="Default"/>
        <w:jc w:val="both"/>
        <w:rPr>
          <w:sz w:val="28"/>
          <w:szCs w:val="28"/>
          <w:highlight w:val="yellow"/>
        </w:rPr>
      </w:pPr>
      <w:r w:rsidRPr="00F6562E">
        <w:rPr>
          <w:sz w:val="28"/>
          <w:szCs w:val="28"/>
        </w:rPr>
        <w:t>на завтрак – 45</w:t>
      </w:r>
      <w:r w:rsidR="00D26A17" w:rsidRPr="00F6562E">
        <w:rPr>
          <w:sz w:val="28"/>
          <w:szCs w:val="28"/>
        </w:rPr>
        <w:t xml:space="preserve"> рублей; на об</w:t>
      </w:r>
      <w:r w:rsidRPr="00F6562E">
        <w:rPr>
          <w:sz w:val="28"/>
          <w:szCs w:val="28"/>
        </w:rPr>
        <w:t>ед – 35 рублей дети 7-11 лет, 45</w:t>
      </w:r>
      <w:r w:rsidR="00D26A17" w:rsidRPr="00F6562E">
        <w:rPr>
          <w:sz w:val="28"/>
          <w:szCs w:val="28"/>
        </w:rPr>
        <w:t xml:space="preserve"> рублей дети 11-18 лет, на обеды детям и</w:t>
      </w:r>
      <w:r w:rsidRPr="00F6562E">
        <w:rPr>
          <w:sz w:val="28"/>
          <w:szCs w:val="28"/>
        </w:rPr>
        <w:t>з многодетных семей – 75</w:t>
      </w:r>
      <w:r w:rsidR="00CC6309" w:rsidRPr="00F6562E">
        <w:rPr>
          <w:sz w:val="28"/>
          <w:szCs w:val="28"/>
        </w:rPr>
        <w:t xml:space="preserve"> рублей.</w:t>
      </w:r>
      <w:r w:rsidR="00D26A17" w:rsidRPr="00F6562E">
        <w:rPr>
          <w:sz w:val="28"/>
          <w:szCs w:val="28"/>
        </w:rPr>
        <w:t xml:space="preserve"> </w:t>
      </w:r>
    </w:p>
    <w:p w:rsidR="00D26A17" w:rsidRPr="00F6562E" w:rsidRDefault="00CC6309" w:rsidP="00FF1F93">
      <w:pPr>
        <w:pStyle w:val="Default"/>
        <w:jc w:val="both"/>
        <w:rPr>
          <w:sz w:val="28"/>
          <w:szCs w:val="28"/>
        </w:rPr>
      </w:pPr>
      <w:r w:rsidRPr="00F6562E">
        <w:rPr>
          <w:sz w:val="28"/>
          <w:szCs w:val="28"/>
        </w:rPr>
        <w:t xml:space="preserve">      </w:t>
      </w:r>
      <w:r w:rsidR="00D26A17" w:rsidRPr="00F6562E">
        <w:rPr>
          <w:sz w:val="28"/>
          <w:szCs w:val="28"/>
        </w:rPr>
        <w:t xml:space="preserve">Бесплатными завтраками были обеспечены 100% обучающихся, бесплатными обедами были обеспечены </w:t>
      </w:r>
      <w:r w:rsidR="00F6562E" w:rsidRPr="00F6562E">
        <w:rPr>
          <w:sz w:val="28"/>
          <w:szCs w:val="28"/>
        </w:rPr>
        <w:t xml:space="preserve">60 </w:t>
      </w:r>
      <w:r w:rsidR="00D26A17" w:rsidRPr="00F6562E">
        <w:rPr>
          <w:sz w:val="28"/>
          <w:szCs w:val="28"/>
        </w:rPr>
        <w:t xml:space="preserve">обучающихся из многодетных семей. </w:t>
      </w:r>
    </w:p>
    <w:p w:rsidR="00D26A17" w:rsidRPr="00F6562E" w:rsidRDefault="00CC6309" w:rsidP="00FF1F93">
      <w:pPr>
        <w:pStyle w:val="Default"/>
        <w:jc w:val="both"/>
        <w:rPr>
          <w:sz w:val="28"/>
          <w:szCs w:val="28"/>
        </w:rPr>
      </w:pPr>
      <w:r w:rsidRPr="00F6562E">
        <w:rPr>
          <w:sz w:val="28"/>
          <w:szCs w:val="28"/>
        </w:rPr>
        <w:t xml:space="preserve">      </w:t>
      </w:r>
      <w:r w:rsidR="00D26A17" w:rsidRPr="00F6562E">
        <w:rPr>
          <w:sz w:val="28"/>
          <w:szCs w:val="28"/>
        </w:rPr>
        <w:t>За 201</w:t>
      </w:r>
      <w:r w:rsidR="00587889" w:rsidRPr="00F6562E">
        <w:rPr>
          <w:sz w:val="28"/>
          <w:szCs w:val="28"/>
        </w:rPr>
        <w:t>9</w:t>
      </w:r>
      <w:r w:rsidRPr="00F6562E">
        <w:rPr>
          <w:sz w:val="28"/>
          <w:szCs w:val="28"/>
        </w:rPr>
        <w:t xml:space="preserve"> год на п</w:t>
      </w:r>
      <w:r w:rsidR="00F6562E" w:rsidRPr="00F6562E">
        <w:rPr>
          <w:sz w:val="28"/>
          <w:szCs w:val="28"/>
        </w:rPr>
        <w:t>итание израсходовано 3760305,76</w:t>
      </w:r>
      <w:r w:rsidR="00D26A17" w:rsidRPr="00F6562E">
        <w:rPr>
          <w:sz w:val="28"/>
          <w:szCs w:val="28"/>
        </w:rPr>
        <w:t xml:space="preserve"> рублей. </w:t>
      </w:r>
    </w:p>
    <w:p w:rsidR="00D26A17" w:rsidRPr="00F6562E" w:rsidRDefault="00D26A17" w:rsidP="00FF1F93">
      <w:pPr>
        <w:pStyle w:val="Default"/>
        <w:jc w:val="both"/>
        <w:rPr>
          <w:sz w:val="28"/>
          <w:szCs w:val="28"/>
        </w:rPr>
      </w:pPr>
      <w:r w:rsidRPr="00F6562E">
        <w:rPr>
          <w:sz w:val="28"/>
          <w:szCs w:val="28"/>
        </w:rPr>
        <w:lastRenderedPageBreak/>
        <w:t>Основными поставщиками про</w:t>
      </w:r>
      <w:r w:rsidR="00CC6309" w:rsidRPr="00F6562E">
        <w:rPr>
          <w:sz w:val="28"/>
          <w:szCs w:val="28"/>
        </w:rPr>
        <w:t xml:space="preserve">дуктов питания являются: </w:t>
      </w:r>
      <w:r w:rsidRPr="00F6562E">
        <w:rPr>
          <w:sz w:val="28"/>
          <w:szCs w:val="28"/>
        </w:rPr>
        <w:t xml:space="preserve">ООО «Молоко», ООО «ТПК Добрыня», ОАО «Колос», ЗАО «Корочанский плодопитомник», ООО «Корочанские сады», ИП Шаронина Т.В., </w:t>
      </w:r>
      <w:r w:rsidR="00F6562E" w:rsidRPr="00F6562E">
        <w:rPr>
          <w:sz w:val="28"/>
          <w:szCs w:val="28"/>
        </w:rPr>
        <w:t>ИП Ильякова Н.И.</w:t>
      </w:r>
      <w:r w:rsidRPr="00F6562E">
        <w:rPr>
          <w:sz w:val="28"/>
          <w:szCs w:val="28"/>
        </w:rPr>
        <w:t>,</w:t>
      </w:r>
      <w:r w:rsidR="00CC6309" w:rsidRPr="00F6562E">
        <w:rPr>
          <w:sz w:val="28"/>
          <w:szCs w:val="28"/>
        </w:rPr>
        <w:t xml:space="preserve"> ИП «Никулина М.В.»</w:t>
      </w:r>
      <w:r w:rsidR="00F6562E" w:rsidRPr="00F6562E">
        <w:rPr>
          <w:sz w:val="28"/>
          <w:szCs w:val="28"/>
        </w:rPr>
        <w:t>, ООО»</w:t>
      </w:r>
      <w:r w:rsidR="00F006A9">
        <w:rPr>
          <w:sz w:val="28"/>
          <w:szCs w:val="28"/>
        </w:rPr>
        <w:t xml:space="preserve"> </w:t>
      </w:r>
      <w:r w:rsidR="00F6562E" w:rsidRPr="00F6562E">
        <w:rPr>
          <w:sz w:val="28"/>
          <w:szCs w:val="28"/>
        </w:rPr>
        <w:t>Аристей Плюс».</w:t>
      </w:r>
    </w:p>
    <w:p w:rsidR="00D26A17" w:rsidRPr="00F6562E" w:rsidRDefault="00CC6309" w:rsidP="00FF1F93">
      <w:pPr>
        <w:pStyle w:val="Default"/>
        <w:jc w:val="both"/>
        <w:rPr>
          <w:sz w:val="28"/>
          <w:szCs w:val="28"/>
        </w:rPr>
      </w:pPr>
      <w:r w:rsidRPr="00F6562E">
        <w:rPr>
          <w:sz w:val="28"/>
          <w:szCs w:val="28"/>
        </w:rPr>
        <w:t xml:space="preserve">      </w:t>
      </w:r>
      <w:r w:rsidR="00D26A17" w:rsidRPr="00F6562E">
        <w:rPr>
          <w:sz w:val="28"/>
          <w:szCs w:val="28"/>
        </w:rPr>
        <w:t xml:space="preserve">В течение года питание обучающихся осуществлялось с учётом принципа рациональности питания в соответствии с примерным 10-дневным меню, согласованным ТО ТУ Роспотребнадзора. </w:t>
      </w:r>
    </w:p>
    <w:p w:rsidR="00D26A17" w:rsidRPr="00FF1F93" w:rsidRDefault="00CC6309" w:rsidP="00FF1F93">
      <w:pPr>
        <w:pStyle w:val="Default"/>
        <w:jc w:val="both"/>
        <w:rPr>
          <w:sz w:val="28"/>
          <w:szCs w:val="28"/>
        </w:rPr>
      </w:pPr>
      <w:r w:rsidRPr="00F6562E">
        <w:rPr>
          <w:sz w:val="28"/>
          <w:szCs w:val="28"/>
        </w:rPr>
        <w:t xml:space="preserve">      </w:t>
      </w:r>
      <w:r w:rsidR="00D26A17" w:rsidRPr="00F6562E">
        <w:rPr>
          <w:sz w:val="28"/>
          <w:szCs w:val="28"/>
        </w:rPr>
        <w:t>Школа включена в программы «Школьное молоко», «Мёд».</w:t>
      </w:r>
      <w:r w:rsidR="00D26A17" w:rsidRPr="00FF1F93">
        <w:rPr>
          <w:sz w:val="28"/>
          <w:szCs w:val="28"/>
        </w:rPr>
        <w:t xml:space="preserve"> </w:t>
      </w:r>
    </w:p>
    <w:p w:rsidR="00D26A17" w:rsidRPr="00FF1F93" w:rsidRDefault="00CC6309" w:rsidP="00FF1F93">
      <w:pPr>
        <w:pStyle w:val="Default"/>
        <w:jc w:val="both"/>
        <w:rPr>
          <w:sz w:val="28"/>
          <w:szCs w:val="28"/>
        </w:rPr>
      </w:pPr>
      <w:r>
        <w:rPr>
          <w:sz w:val="28"/>
          <w:szCs w:val="28"/>
        </w:rPr>
        <w:t xml:space="preserve">       </w:t>
      </w:r>
      <w:r w:rsidR="00D26A17" w:rsidRPr="00FF1F93">
        <w:rPr>
          <w:sz w:val="28"/>
          <w:szCs w:val="28"/>
        </w:rPr>
        <w:t xml:space="preserve">В учреждении выполняются санитарно – эпидемиологические требования к организации питания обучающихся. Все цеха: овощной, холодный, горячий - укомплектованы необходимым оборудованием. Школьная столовая полностью укомплектована необходимой посудой. Мытьё и дезинфекция производятся с соблюдением всех норм санитарно-гигиенического режима, используются самые лучшие средства дезинфекции. В работе постоянно находятся два комплекта столовых приборов. В проверке соблюдения санитарно – гигиенических условий качества приготовления пищи принимают участие члены родительского комитета. </w:t>
      </w:r>
      <w:r>
        <w:rPr>
          <w:sz w:val="28"/>
          <w:szCs w:val="28"/>
        </w:rPr>
        <w:t xml:space="preserve">      </w:t>
      </w:r>
    </w:p>
    <w:p w:rsidR="00D26A17" w:rsidRPr="00FF1F93" w:rsidRDefault="00CC6309" w:rsidP="00FF1F93">
      <w:pPr>
        <w:pStyle w:val="Default"/>
        <w:jc w:val="both"/>
        <w:rPr>
          <w:sz w:val="28"/>
          <w:szCs w:val="28"/>
        </w:rPr>
      </w:pPr>
      <w:r>
        <w:rPr>
          <w:sz w:val="28"/>
          <w:szCs w:val="28"/>
        </w:rPr>
        <w:t xml:space="preserve">       </w:t>
      </w:r>
      <w:r w:rsidR="00587889">
        <w:rPr>
          <w:sz w:val="28"/>
          <w:szCs w:val="28"/>
        </w:rPr>
        <w:t>В течение 2019</w:t>
      </w:r>
      <w:r w:rsidR="00D26A17" w:rsidRPr="00FF1F93">
        <w:rPr>
          <w:sz w:val="28"/>
          <w:szCs w:val="28"/>
        </w:rPr>
        <w:t xml:space="preserve"> года администрацией школы были обеспечены условия по соблюдению государственной дисциплины при расходовании фина</w:t>
      </w:r>
      <w:r w:rsidR="00FF1F93">
        <w:rPr>
          <w:sz w:val="28"/>
          <w:szCs w:val="28"/>
        </w:rPr>
        <w:t xml:space="preserve">нсовых и материальных средств; оздоровлению обучающихся; </w:t>
      </w:r>
      <w:r w:rsidR="00D26A17" w:rsidRPr="00FF1F93">
        <w:rPr>
          <w:sz w:val="28"/>
          <w:szCs w:val="28"/>
        </w:rPr>
        <w:t xml:space="preserve">социальной защите работников школы и обучающихся; стабильному функционированию школы в течение года. </w:t>
      </w:r>
    </w:p>
    <w:p w:rsidR="00D26A17" w:rsidRDefault="00CC6309" w:rsidP="00FF1F93">
      <w:pPr>
        <w:pStyle w:val="Default"/>
        <w:jc w:val="both"/>
        <w:rPr>
          <w:sz w:val="28"/>
          <w:szCs w:val="28"/>
        </w:rPr>
      </w:pPr>
      <w:r>
        <w:rPr>
          <w:sz w:val="28"/>
          <w:szCs w:val="28"/>
        </w:rPr>
        <w:t xml:space="preserve">          </w:t>
      </w:r>
      <w:r w:rsidR="00D26A17" w:rsidRPr="00FF1F93">
        <w:rPr>
          <w:sz w:val="28"/>
          <w:szCs w:val="28"/>
        </w:rPr>
        <w:t xml:space="preserve">В течение года проводились следующие </w:t>
      </w:r>
      <w:r w:rsidR="00D26A17" w:rsidRPr="00567622">
        <w:rPr>
          <w:sz w:val="28"/>
          <w:szCs w:val="28"/>
        </w:rPr>
        <w:t>мероприятия по организации питания: беседы, конкурсы, мониторинг, просветительская работа с учас</w:t>
      </w:r>
      <w:r w:rsidR="00567622" w:rsidRPr="00567622">
        <w:rPr>
          <w:sz w:val="28"/>
          <w:szCs w:val="28"/>
        </w:rPr>
        <w:t>тием семейного врача с. Алексеевка, школьной медицинской сестры</w:t>
      </w:r>
      <w:r w:rsidR="00567622">
        <w:rPr>
          <w:sz w:val="28"/>
          <w:szCs w:val="28"/>
        </w:rPr>
        <w:t xml:space="preserve"> по темам «Как правильно питаться</w:t>
      </w:r>
      <w:r w:rsidR="00D26A17" w:rsidRPr="00567622">
        <w:rPr>
          <w:sz w:val="28"/>
          <w:szCs w:val="28"/>
        </w:rPr>
        <w:t>» для учащихся 5-11 классов</w:t>
      </w:r>
      <w:r w:rsidR="00D26A17" w:rsidRPr="00FF1F93">
        <w:rPr>
          <w:sz w:val="28"/>
          <w:szCs w:val="28"/>
        </w:rPr>
        <w:t xml:space="preserve">, «Моё здоровье в моих руках» для учащихся 8-11 классов. </w:t>
      </w:r>
    </w:p>
    <w:p w:rsidR="00FF1F93" w:rsidRPr="00FF1F93" w:rsidRDefault="00FF1F93" w:rsidP="00FF1F93">
      <w:pPr>
        <w:pStyle w:val="Default"/>
        <w:jc w:val="both"/>
        <w:rPr>
          <w:sz w:val="28"/>
          <w:szCs w:val="28"/>
        </w:rPr>
      </w:pPr>
    </w:p>
    <w:p w:rsidR="00D26A17" w:rsidRDefault="00D26A17" w:rsidP="00FF1F93">
      <w:pPr>
        <w:pStyle w:val="Default"/>
        <w:jc w:val="center"/>
        <w:rPr>
          <w:b/>
          <w:bCs/>
          <w:sz w:val="28"/>
          <w:szCs w:val="28"/>
        </w:rPr>
      </w:pPr>
      <w:r w:rsidRPr="00FF1F93">
        <w:rPr>
          <w:b/>
          <w:bCs/>
          <w:sz w:val="28"/>
          <w:szCs w:val="28"/>
        </w:rPr>
        <w:t>Оценка организации летнего отдыха обучающихся</w:t>
      </w:r>
    </w:p>
    <w:p w:rsidR="00FF1F93" w:rsidRPr="00FF1F93" w:rsidRDefault="00FF1F93" w:rsidP="00FF1F93">
      <w:pPr>
        <w:pStyle w:val="Default"/>
        <w:jc w:val="center"/>
        <w:rPr>
          <w:sz w:val="28"/>
          <w:szCs w:val="28"/>
        </w:rPr>
      </w:pPr>
    </w:p>
    <w:p w:rsidR="00D26A17" w:rsidRPr="00F006A9" w:rsidRDefault="00567622" w:rsidP="00FF1F93">
      <w:pPr>
        <w:pStyle w:val="Default"/>
        <w:jc w:val="both"/>
        <w:rPr>
          <w:sz w:val="28"/>
          <w:szCs w:val="28"/>
        </w:rPr>
      </w:pPr>
      <w:r>
        <w:rPr>
          <w:sz w:val="28"/>
          <w:szCs w:val="28"/>
        </w:rPr>
        <w:t xml:space="preserve">        </w:t>
      </w:r>
      <w:r w:rsidR="00587889" w:rsidRPr="00F6562E">
        <w:rPr>
          <w:sz w:val="28"/>
          <w:szCs w:val="28"/>
        </w:rPr>
        <w:t>Летом 2019</w:t>
      </w:r>
      <w:r w:rsidR="00D26A17" w:rsidRPr="00F6562E">
        <w:rPr>
          <w:sz w:val="28"/>
          <w:szCs w:val="28"/>
        </w:rPr>
        <w:t xml:space="preserve"> года, был организованы оздоровительный школьный лагерь с дне</w:t>
      </w:r>
      <w:r w:rsidR="00AE1B19" w:rsidRPr="00F6562E">
        <w:rPr>
          <w:sz w:val="28"/>
          <w:szCs w:val="28"/>
        </w:rPr>
        <w:t>вным пребыванием детей «Планета детства</w:t>
      </w:r>
      <w:r w:rsidR="00FA4E91">
        <w:rPr>
          <w:sz w:val="28"/>
          <w:szCs w:val="28"/>
        </w:rPr>
        <w:t>» для 21</w:t>
      </w:r>
      <w:r w:rsidR="00D26A17" w:rsidRPr="00F6562E">
        <w:rPr>
          <w:sz w:val="28"/>
          <w:szCs w:val="28"/>
        </w:rPr>
        <w:t>0 детей</w:t>
      </w:r>
      <w:r w:rsidRPr="00F6562E">
        <w:rPr>
          <w:sz w:val="28"/>
          <w:szCs w:val="28"/>
        </w:rPr>
        <w:t>.</w:t>
      </w:r>
      <w:r w:rsidR="00D26A17" w:rsidRPr="00F6562E">
        <w:rPr>
          <w:sz w:val="28"/>
          <w:szCs w:val="28"/>
        </w:rPr>
        <w:t xml:space="preserve"> В режиме летнего лагеря было предусмотрено </w:t>
      </w:r>
      <w:r w:rsidRPr="00F6562E">
        <w:rPr>
          <w:sz w:val="28"/>
          <w:szCs w:val="28"/>
        </w:rPr>
        <w:t>2-х разовое питание в течение 14 дней</w:t>
      </w:r>
      <w:r w:rsidR="00D26A17" w:rsidRPr="00F6562E">
        <w:rPr>
          <w:sz w:val="28"/>
          <w:szCs w:val="28"/>
        </w:rPr>
        <w:t xml:space="preserve">. </w:t>
      </w:r>
      <w:r w:rsidR="00D26A17" w:rsidRPr="00F006A9">
        <w:rPr>
          <w:sz w:val="28"/>
          <w:szCs w:val="28"/>
        </w:rPr>
        <w:t>Родительская плат</w:t>
      </w:r>
      <w:r w:rsidR="00FA4E91" w:rsidRPr="00F006A9">
        <w:rPr>
          <w:sz w:val="28"/>
          <w:szCs w:val="28"/>
        </w:rPr>
        <w:t>а за весь сезон составила 58580,80</w:t>
      </w:r>
      <w:r w:rsidR="00D26A17" w:rsidRPr="00F006A9">
        <w:rPr>
          <w:sz w:val="28"/>
          <w:szCs w:val="28"/>
        </w:rPr>
        <w:t xml:space="preserve"> рублей, за с</w:t>
      </w:r>
      <w:r w:rsidRPr="00F006A9">
        <w:rPr>
          <w:sz w:val="28"/>
          <w:szCs w:val="28"/>
        </w:rPr>
        <w:t xml:space="preserve">чёт </w:t>
      </w:r>
      <w:r w:rsidR="00F006A9" w:rsidRPr="00F006A9">
        <w:rPr>
          <w:sz w:val="28"/>
          <w:szCs w:val="28"/>
        </w:rPr>
        <w:t>средств местного бюджета 325853,60</w:t>
      </w:r>
      <w:r w:rsidR="00D26A17" w:rsidRPr="00F006A9">
        <w:rPr>
          <w:sz w:val="28"/>
          <w:szCs w:val="28"/>
        </w:rPr>
        <w:t xml:space="preserve"> рублей</w:t>
      </w:r>
      <w:r w:rsidRPr="00F006A9">
        <w:rPr>
          <w:sz w:val="28"/>
          <w:szCs w:val="28"/>
        </w:rPr>
        <w:t>.</w:t>
      </w:r>
      <w:r w:rsidR="00D26A17" w:rsidRPr="00F006A9">
        <w:rPr>
          <w:sz w:val="28"/>
          <w:szCs w:val="28"/>
        </w:rPr>
        <w:t xml:space="preserve"> Всего стоимость путёвки для детей в оздоровительном школьном лагере с дн</w:t>
      </w:r>
      <w:r w:rsidR="00F006A9" w:rsidRPr="00F006A9">
        <w:rPr>
          <w:sz w:val="28"/>
          <w:szCs w:val="28"/>
        </w:rPr>
        <w:t>евным пребыванием составила 1830,6</w:t>
      </w:r>
      <w:r w:rsidR="00D26A17" w:rsidRPr="00F006A9">
        <w:rPr>
          <w:sz w:val="28"/>
          <w:szCs w:val="28"/>
        </w:rPr>
        <w:t>4 рублей</w:t>
      </w:r>
      <w:r w:rsidR="00FA4E91" w:rsidRPr="00F006A9">
        <w:rPr>
          <w:sz w:val="28"/>
          <w:szCs w:val="28"/>
        </w:rPr>
        <w:t>. 50</w:t>
      </w:r>
      <w:r w:rsidR="00D26A17" w:rsidRPr="00F006A9">
        <w:rPr>
          <w:sz w:val="28"/>
          <w:szCs w:val="28"/>
        </w:rPr>
        <w:t xml:space="preserve"> обучающихся, находящихся в трудной жизненной ситуации, были освобождены от оплаты. </w:t>
      </w:r>
      <w:r w:rsidR="00FA4E91" w:rsidRPr="00F006A9">
        <w:rPr>
          <w:sz w:val="28"/>
          <w:szCs w:val="28"/>
        </w:rPr>
        <w:t xml:space="preserve"> </w:t>
      </w:r>
    </w:p>
    <w:p w:rsidR="00D26A17" w:rsidRPr="00DD16EE" w:rsidRDefault="00CC6309" w:rsidP="00FF1F93">
      <w:pPr>
        <w:pStyle w:val="Default"/>
        <w:jc w:val="both"/>
        <w:rPr>
          <w:sz w:val="28"/>
          <w:szCs w:val="28"/>
          <w:highlight w:val="yellow"/>
        </w:rPr>
      </w:pPr>
      <w:r w:rsidRPr="00F6562E">
        <w:rPr>
          <w:sz w:val="28"/>
          <w:szCs w:val="28"/>
        </w:rPr>
        <w:t xml:space="preserve">      </w:t>
      </w:r>
      <w:r w:rsidR="00D26A17" w:rsidRPr="00F6562E">
        <w:rPr>
          <w:sz w:val="28"/>
          <w:szCs w:val="28"/>
        </w:rPr>
        <w:t xml:space="preserve">Также в течение отчётного периода дети получали витамины –аскорбиновую кислоту, поставщиком которой являлся МУП «Фармация». </w:t>
      </w:r>
    </w:p>
    <w:p w:rsidR="00587889" w:rsidRDefault="00CC6309" w:rsidP="00F6562E">
      <w:pPr>
        <w:spacing w:after="0" w:line="240" w:lineRule="auto"/>
        <w:jc w:val="both"/>
        <w:rPr>
          <w:rFonts w:ascii="Times New Roman" w:hAnsi="Times New Roman" w:cs="Times New Roman"/>
          <w:sz w:val="28"/>
          <w:szCs w:val="28"/>
        </w:rPr>
      </w:pPr>
      <w:r w:rsidRPr="00F6562E">
        <w:rPr>
          <w:rFonts w:ascii="Times New Roman" w:hAnsi="Times New Roman" w:cs="Times New Roman"/>
          <w:sz w:val="28"/>
          <w:szCs w:val="28"/>
        </w:rPr>
        <w:t xml:space="preserve">      </w:t>
      </w:r>
      <w:r w:rsidR="00587889" w:rsidRPr="00F6562E">
        <w:rPr>
          <w:rFonts w:ascii="Times New Roman" w:hAnsi="Times New Roman" w:cs="Times New Roman"/>
          <w:sz w:val="28"/>
          <w:szCs w:val="28"/>
        </w:rPr>
        <w:t>В 2019</w:t>
      </w:r>
      <w:r w:rsidR="00D26A17" w:rsidRPr="00F6562E">
        <w:rPr>
          <w:rFonts w:ascii="Times New Roman" w:hAnsi="Times New Roman" w:cs="Times New Roman"/>
          <w:sz w:val="28"/>
          <w:szCs w:val="28"/>
        </w:rPr>
        <w:t xml:space="preserve"> году</w:t>
      </w:r>
      <w:r w:rsidR="00F6562E" w:rsidRPr="00F6562E">
        <w:rPr>
          <w:rFonts w:ascii="Times New Roman" w:hAnsi="Times New Roman" w:cs="Times New Roman"/>
          <w:sz w:val="28"/>
          <w:szCs w:val="28"/>
        </w:rPr>
        <w:t xml:space="preserve"> через ЦЗН было трудоустроено 15</w:t>
      </w:r>
      <w:r w:rsidRPr="00F6562E">
        <w:rPr>
          <w:rFonts w:ascii="Times New Roman" w:hAnsi="Times New Roman" w:cs="Times New Roman"/>
          <w:sz w:val="28"/>
          <w:szCs w:val="28"/>
        </w:rPr>
        <w:t xml:space="preserve"> обучающихся, а в 2018</w:t>
      </w:r>
      <w:r w:rsidR="00F6562E" w:rsidRPr="00F6562E">
        <w:rPr>
          <w:rFonts w:ascii="Times New Roman" w:hAnsi="Times New Roman" w:cs="Times New Roman"/>
          <w:sz w:val="28"/>
          <w:szCs w:val="28"/>
        </w:rPr>
        <w:t xml:space="preserve"> году – 10</w:t>
      </w:r>
      <w:r w:rsidR="00D26A17" w:rsidRPr="00F6562E">
        <w:rPr>
          <w:rFonts w:ascii="Times New Roman" w:hAnsi="Times New Roman" w:cs="Times New Roman"/>
          <w:sz w:val="28"/>
          <w:szCs w:val="28"/>
        </w:rPr>
        <w:t xml:space="preserve"> обучающийся.</w:t>
      </w:r>
      <w:r w:rsidR="00D26A17" w:rsidRPr="00CC6309">
        <w:rPr>
          <w:rFonts w:ascii="Times New Roman" w:hAnsi="Times New Roman" w:cs="Times New Roman"/>
          <w:sz w:val="28"/>
          <w:szCs w:val="28"/>
        </w:rPr>
        <w:t xml:space="preserve"> </w:t>
      </w:r>
      <w:r w:rsidR="00567622">
        <w:rPr>
          <w:rFonts w:ascii="Times New Roman" w:hAnsi="Times New Roman" w:cs="Times New Roman"/>
          <w:sz w:val="28"/>
          <w:szCs w:val="28"/>
        </w:rPr>
        <w:t xml:space="preserve"> </w:t>
      </w:r>
    </w:p>
    <w:p w:rsidR="00F006A9" w:rsidRDefault="00F006A9" w:rsidP="00F6562E">
      <w:pPr>
        <w:spacing w:after="0" w:line="240" w:lineRule="auto"/>
        <w:jc w:val="both"/>
        <w:rPr>
          <w:rFonts w:ascii="Times New Roman" w:hAnsi="Times New Roman" w:cs="Times New Roman"/>
          <w:sz w:val="28"/>
          <w:szCs w:val="28"/>
        </w:rPr>
      </w:pPr>
    </w:p>
    <w:p w:rsidR="00F006A9" w:rsidRDefault="00F006A9" w:rsidP="00F6562E">
      <w:pPr>
        <w:spacing w:after="0" w:line="240" w:lineRule="auto"/>
        <w:jc w:val="both"/>
        <w:rPr>
          <w:rFonts w:ascii="Times New Roman" w:hAnsi="Times New Roman" w:cs="Times New Roman"/>
          <w:sz w:val="28"/>
          <w:szCs w:val="28"/>
        </w:rPr>
      </w:pPr>
    </w:p>
    <w:p w:rsidR="00F006A9" w:rsidRDefault="00F006A9" w:rsidP="00F6562E">
      <w:pPr>
        <w:spacing w:after="0" w:line="240" w:lineRule="auto"/>
        <w:jc w:val="both"/>
        <w:rPr>
          <w:rFonts w:ascii="Times New Roman" w:hAnsi="Times New Roman" w:cs="Times New Roman"/>
          <w:sz w:val="28"/>
          <w:szCs w:val="28"/>
        </w:rPr>
      </w:pPr>
    </w:p>
    <w:p w:rsidR="00F6562E" w:rsidRPr="00F6562E" w:rsidRDefault="00F6562E" w:rsidP="00F6562E">
      <w:pPr>
        <w:spacing w:after="0" w:line="240" w:lineRule="auto"/>
        <w:jc w:val="both"/>
        <w:rPr>
          <w:rFonts w:ascii="Times New Roman" w:hAnsi="Times New Roman" w:cs="Times New Roman"/>
          <w:sz w:val="28"/>
          <w:szCs w:val="28"/>
        </w:rPr>
      </w:pPr>
    </w:p>
    <w:p w:rsidR="00D26A17" w:rsidRDefault="00D26A17" w:rsidP="00FF1F93">
      <w:pPr>
        <w:autoSpaceDE w:val="0"/>
        <w:autoSpaceDN w:val="0"/>
        <w:adjustRightInd w:val="0"/>
        <w:spacing w:after="0" w:line="240" w:lineRule="auto"/>
        <w:jc w:val="center"/>
        <w:rPr>
          <w:rFonts w:ascii="Times New Roman" w:hAnsi="Times New Roman" w:cs="Times New Roman"/>
          <w:b/>
          <w:bCs/>
          <w:color w:val="000000"/>
          <w:sz w:val="28"/>
          <w:szCs w:val="28"/>
        </w:rPr>
      </w:pPr>
      <w:r w:rsidRPr="00FF1F93">
        <w:rPr>
          <w:rFonts w:ascii="Times New Roman" w:hAnsi="Times New Roman" w:cs="Times New Roman"/>
          <w:b/>
          <w:bCs/>
          <w:color w:val="000000"/>
          <w:sz w:val="28"/>
          <w:szCs w:val="28"/>
        </w:rPr>
        <w:lastRenderedPageBreak/>
        <w:t>Финансово -хозяйственная деятельность</w:t>
      </w:r>
    </w:p>
    <w:p w:rsidR="00CC6309" w:rsidRPr="00FF1F93" w:rsidRDefault="00CC6309" w:rsidP="00FF1F93">
      <w:pPr>
        <w:autoSpaceDE w:val="0"/>
        <w:autoSpaceDN w:val="0"/>
        <w:adjustRightInd w:val="0"/>
        <w:spacing w:after="0" w:line="240" w:lineRule="auto"/>
        <w:jc w:val="center"/>
        <w:rPr>
          <w:rFonts w:ascii="Times New Roman" w:hAnsi="Times New Roman" w:cs="Times New Roman"/>
          <w:color w:val="000000"/>
          <w:sz w:val="28"/>
          <w:szCs w:val="28"/>
        </w:rPr>
      </w:pPr>
    </w:p>
    <w:p w:rsidR="00D26A17" w:rsidRPr="00FF1F93" w:rsidRDefault="00CC6309"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26A17" w:rsidRPr="00FF1F93">
        <w:rPr>
          <w:rFonts w:ascii="Times New Roman" w:hAnsi="Times New Roman" w:cs="Times New Roman"/>
          <w:color w:val="000000"/>
          <w:sz w:val="28"/>
          <w:szCs w:val="28"/>
        </w:rPr>
        <w:t>Финансовое обеспечен</w:t>
      </w:r>
      <w:r w:rsidR="00587889">
        <w:rPr>
          <w:rFonts w:ascii="Times New Roman" w:hAnsi="Times New Roman" w:cs="Times New Roman"/>
          <w:color w:val="000000"/>
          <w:sz w:val="28"/>
          <w:szCs w:val="28"/>
        </w:rPr>
        <w:t>ие функционирования школы в 2019</w:t>
      </w:r>
      <w:r w:rsidR="00D26A17" w:rsidRPr="00FF1F93">
        <w:rPr>
          <w:rFonts w:ascii="Times New Roman" w:hAnsi="Times New Roman" w:cs="Times New Roman"/>
          <w:color w:val="000000"/>
          <w:sz w:val="28"/>
          <w:szCs w:val="28"/>
        </w:rPr>
        <w:t xml:space="preserve"> году осуществлялось за счет двух основных источников: </w:t>
      </w:r>
    </w:p>
    <w:p w:rsidR="00D26A17" w:rsidRPr="00567622" w:rsidRDefault="00D26A17" w:rsidP="00CC0EC7">
      <w:pPr>
        <w:pStyle w:val="a4"/>
        <w:numPr>
          <w:ilvl w:val="0"/>
          <w:numId w:val="8"/>
        </w:numPr>
        <w:autoSpaceDE w:val="0"/>
        <w:autoSpaceDN w:val="0"/>
        <w:adjustRightInd w:val="0"/>
        <w:spacing w:after="0" w:line="240" w:lineRule="auto"/>
        <w:jc w:val="both"/>
        <w:rPr>
          <w:rFonts w:ascii="Times New Roman" w:hAnsi="Times New Roman" w:cs="Times New Roman"/>
          <w:color w:val="000000"/>
          <w:sz w:val="28"/>
          <w:szCs w:val="28"/>
        </w:rPr>
      </w:pPr>
      <w:r w:rsidRPr="00567622">
        <w:rPr>
          <w:rFonts w:ascii="Times New Roman" w:hAnsi="Times New Roman" w:cs="Times New Roman"/>
          <w:color w:val="000000"/>
          <w:sz w:val="28"/>
          <w:szCs w:val="28"/>
        </w:rPr>
        <w:t xml:space="preserve">из областного бюджета (субвенции, субсидии); </w:t>
      </w:r>
    </w:p>
    <w:p w:rsidR="00D26A17" w:rsidRPr="00567622" w:rsidRDefault="00D26A17" w:rsidP="00CC0EC7">
      <w:pPr>
        <w:pStyle w:val="a4"/>
        <w:numPr>
          <w:ilvl w:val="0"/>
          <w:numId w:val="8"/>
        </w:numPr>
        <w:autoSpaceDE w:val="0"/>
        <w:autoSpaceDN w:val="0"/>
        <w:adjustRightInd w:val="0"/>
        <w:spacing w:after="0" w:line="240" w:lineRule="auto"/>
        <w:jc w:val="both"/>
        <w:rPr>
          <w:rFonts w:ascii="Times New Roman" w:hAnsi="Times New Roman" w:cs="Times New Roman"/>
          <w:color w:val="000000"/>
          <w:sz w:val="28"/>
          <w:szCs w:val="28"/>
        </w:rPr>
      </w:pPr>
      <w:r w:rsidRPr="00567622">
        <w:rPr>
          <w:rFonts w:ascii="Times New Roman" w:hAnsi="Times New Roman" w:cs="Times New Roman"/>
          <w:color w:val="000000"/>
          <w:sz w:val="28"/>
          <w:szCs w:val="28"/>
        </w:rPr>
        <w:t xml:space="preserve">средства муниципального бюджета. </w:t>
      </w:r>
    </w:p>
    <w:p w:rsidR="00D26A17" w:rsidRPr="00FF1F93" w:rsidRDefault="00CC6309"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26A17" w:rsidRPr="00FF1F93">
        <w:rPr>
          <w:rFonts w:ascii="Times New Roman" w:hAnsi="Times New Roman" w:cs="Times New Roman"/>
          <w:color w:val="000000"/>
          <w:sz w:val="28"/>
          <w:szCs w:val="28"/>
        </w:rPr>
        <w:t xml:space="preserve">Региональный норматив финансирования включает в себя оплату труда работников, компенсацию за книгоиздательскую продукцию, расходы на учебные пособия и приобретение учебников, расходы на питание, приобретение горюче-смазочных материалов и другие расходы, непосредственно влияющие на стоимость обучения одного обучающегося. </w:t>
      </w:r>
    </w:p>
    <w:p w:rsidR="00D26A17" w:rsidRPr="00FF1F93" w:rsidRDefault="00CC6309"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26A17" w:rsidRPr="00FF1F93">
        <w:rPr>
          <w:rFonts w:ascii="Times New Roman" w:hAnsi="Times New Roman" w:cs="Times New Roman"/>
          <w:color w:val="000000"/>
          <w:sz w:val="28"/>
          <w:szCs w:val="28"/>
        </w:rPr>
        <w:t xml:space="preserve">Муниципальный норматив включает в себя расходы на услуги связи, коммунальные услуги, которые включают в себя оплату за электроэнергию, теплоэнергию, воду, услуги по содержанию имущественного комплекса, расходы на питание, технические средства обучения, расходные материалы, хозяйственные нужды, командировку учителей, приобретение различных пособий, материалов для учебных и лабораторных занятий, приобретение учебных программ, учебной и учебно-методической литературы. </w:t>
      </w:r>
    </w:p>
    <w:p w:rsidR="00D26A17" w:rsidRPr="00DD16EE" w:rsidRDefault="00CC6309" w:rsidP="00FF1F93">
      <w:pPr>
        <w:autoSpaceDE w:val="0"/>
        <w:autoSpaceDN w:val="0"/>
        <w:adjustRightInd w:val="0"/>
        <w:spacing w:after="0" w:line="240" w:lineRule="auto"/>
        <w:jc w:val="both"/>
        <w:rPr>
          <w:rFonts w:ascii="Times New Roman" w:hAnsi="Times New Roman" w:cs="Times New Roman"/>
          <w:color w:val="000000"/>
          <w:sz w:val="28"/>
          <w:szCs w:val="28"/>
          <w:highlight w:val="yellow"/>
        </w:rPr>
      </w:pPr>
      <w:r>
        <w:rPr>
          <w:rFonts w:ascii="Times New Roman" w:hAnsi="Times New Roman" w:cs="Times New Roman"/>
          <w:color w:val="000000"/>
          <w:sz w:val="28"/>
          <w:szCs w:val="28"/>
        </w:rPr>
        <w:t xml:space="preserve">         </w:t>
      </w:r>
      <w:r w:rsidR="00D26A17" w:rsidRPr="00F6562E">
        <w:rPr>
          <w:rFonts w:ascii="Times New Roman" w:hAnsi="Times New Roman" w:cs="Times New Roman"/>
          <w:color w:val="000000"/>
          <w:sz w:val="28"/>
          <w:szCs w:val="28"/>
        </w:rPr>
        <w:t>На финансирование де</w:t>
      </w:r>
      <w:r w:rsidR="00587889" w:rsidRPr="00F6562E">
        <w:rPr>
          <w:rFonts w:ascii="Times New Roman" w:hAnsi="Times New Roman" w:cs="Times New Roman"/>
          <w:color w:val="000000"/>
          <w:sz w:val="28"/>
          <w:szCs w:val="28"/>
        </w:rPr>
        <w:t>ятельности школы в 2019</w:t>
      </w:r>
      <w:r w:rsidR="00D26A17" w:rsidRPr="00F6562E">
        <w:rPr>
          <w:rFonts w:ascii="Times New Roman" w:hAnsi="Times New Roman" w:cs="Times New Roman"/>
          <w:color w:val="000000"/>
          <w:sz w:val="28"/>
          <w:szCs w:val="28"/>
        </w:rPr>
        <w:t xml:space="preserve"> году были</w:t>
      </w:r>
      <w:r w:rsidR="00DC5C24" w:rsidRPr="00F6562E">
        <w:rPr>
          <w:rFonts w:ascii="Times New Roman" w:hAnsi="Times New Roman" w:cs="Times New Roman"/>
          <w:color w:val="000000"/>
          <w:sz w:val="28"/>
          <w:szCs w:val="28"/>
        </w:rPr>
        <w:t xml:space="preserve"> выде</w:t>
      </w:r>
      <w:r w:rsidR="00F6562E" w:rsidRPr="00F6562E">
        <w:rPr>
          <w:rFonts w:ascii="Times New Roman" w:hAnsi="Times New Roman" w:cs="Times New Roman"/>
          <w:color w:val="000000"/>
          <w:sz w:val="28"/>
          <w:szCs w:val="28"/>
        </w:rPr>
        <w:t>лены ассигнования в сумме 31 571</w:t>
      </w:r>
      <w:r w:rsidRPr="00F6562E">
        <w:rPr>
          <w:rFonts w:ascii="Times New Roman" w:hAnsi="Times New Roman" w:cs="Times New Roman"/>
          <w:color w:val="000000"/>
          <w:sz w:val="28"/>
          <w:szCs w:val="28"/>
        </w:rPr>
        <w:t>,</w:t>
      </w:r>
      <w:r w:rsidR="00F6562E" w:rsidRPr="00F6562E">
        <w:rPr>
          <w:rFonts w:ascii="Times New Roman" w:hAnsi="Times New Roman" w:cs="Times New Roman"/>
          <w:color w:val="000000"/>
          <w:sz w:val="28"/>
          <w:szCs w:val="28"/>
        </w:rPr>
        <w:t>16</w:t>
      </w:r>
      <w:r w:rsidR="00D26A17" w:rsidRPr="00F6562E">
        <w:rPr>
          <w:rFonts w:ascii="Times New Roman" w:hAnsi="Times New Roman" w:cs="Times New Roman"/>
          <w:color w:val="000000"/>
          <w:sz w:val="28"/>
          <w:szCs w:val="28"/>
        </w:rPr>
        <w:t xml:space="preserve"> тыс. рублей, из на оплату ко</w:t>
      </w:r>
      <w:r w:rsidRPr="00F6562E">
        <w:rPr>
          <w:rFonts w:ascii="Times New Roman" w:hAnsi="Times New Roman" w:cs="Times New Roman"/>
          <w:color w:val="000000"/>
          <w:sz w:val="28"/>
          <w:szCs w:val="28"/>
        </w:rPr>
        <w:t>ммуналь</w:t>
      </w:r>
      <w:r w:rsidR="00F6562E" w:rsidRPr="00F6562E">
        <w:rPr>
          <w:rFonts w:ascii="Times New Roman" w:hAnsi="Times New Roman" w:cs="Times New Roman"/>
          <w:color w:val="000000"/>
          <w:sz w:val="28"/>
          <w:szCs w:val="28"/>
        </w:rPr>
        <w:t>ных услуг израсходовано 2 436,0</w:t>
      </w:r>
      <w:r w:rsidR="00D26A17" w:rsidRPr="00F6562E">
        <w:rPr>
          <w:rFonts w:ascii="Times New Roman" w:hAnsi="Times New Roman" w:cs="Times New Roman"/>
          <w:color w:val="000000"/>
          <w:sz w:val="28"/>
          <w:szCs w:val="28"/>
        </w:rPr>
        <w:t xml:space="preserve"> тыс. рублей. </w:t>
      </w:r>
    </w:p>
    <w:p w:rsidR="00D26A17" w:rsidRPr="00FF1F93" w:rsidRDefault="00CC6309" w:rsidP="00FF1F93">
      <w:pPr>
        <w:autoSpaceDE w:val="0"/>
        <w:autoSpaceDN w:val="0"/>
        <w:adjustRightInd w:val="0"/>
        <w:spacing w:after="0" w:line="240" w:lineRule="auto"/>
        <w:jc w:val="both"/>
        <w:rPr>
          <w:rFonts w:ascii="Times New Roman" w:hAnsi="Times New Roman" w:cs="Times New Roman"/>
          <w:color w:val="000000"/>
          <w:sz w:val="28"/>
          <w:szCs w:val="28"/>
        </w:rPr>
      </w:pPr>
      <w:r w:rsidRPr="00F6562E">
        <w:rPr>
          <w:rFonts w:ascii="Times New Roman" w:hAnsi="Times New Roman" w:cs="Times New Roman"/>
          <w:color w:val="000000"/>
          <w:sz w:val="28"/>
          <w:szCs w:val="28"/>
        </w:rPr>
        <w:t xml:space="preserve">        </w:t>
      </w:r>
      <w:r w:rsidR="00D26A17" w:rsidRPr="00F6562E">
        <w:rPr>
          <w:rFonts w:ascii="Times New Roman" w:hAnsi="Times New Roman" w:cs="Times New Roman"/>
          <w:color w:val="000000"/>
          <w:sz w:val="28"/>
          <w:szCs w:val="28"/>
        </w:rPr>
        <w:t>На услуги по содержанию имущественного</w:t>
      </w:r>
      <w:r w:rsidR="00D26A17" w:rsidRPr="00FF1F93">
        <w:rPr>
          <w:rFonts w:ascii="Times New Roman" w:hAnsi="Times New Roman" w:cs="Times New Roman"/>
          <w:color w:val="000000"/>
          <w:sz w:val="28"/>
          <w:szCs w:val="28"/>
        </w:rPr>
        <w:t xml:space="preserve"> комплекса, находящегося в оперативном управлении школы, в том числе текущий ремонт сетей водоснабжения, освещения, отопительных систем, электрооборудования, канализационных сетей, косметическому ремонту помещений, мероприятия по соблюдению санитарно-гигиениче</w:t>
      </w:r>
      <w:r>
        <w:rPr>
          <w:rFonts w:ascii="Times New Roman" w:hAnsi="Times New Roman" w:cs="Times New Roman"/>
          <w:color w:val="000000"/>
          <w:sz w:val="28"/>
          <w:szCs w:val="28"/>
        </w:rPr>
        <w:t>ск</w:t>
      </w:r>
      <w:r w:rsidR="00DC5C24">
        <w:rPr>
          <w:rFonts w:ascii="Times New Roman" w:hAnsi="Times New Roman" w:cs="Times New Roman"/>
          <w:color w:val="000000"/>
          <w:sz w:val="28"/>
          <w:szCs w:val="28"/>
        </w:rPr>
        <w:t xml:space="preserve">их </w:t>
      </w:r>
      <w:r w:rsidR="00F6562E">
        <w:rPr>
          <w:rFonts w:ascii="Times New Roman" w:hAnsi="Times New Roman" w:cs="Times New Roman"/>
          <w:color w:val="000000"/>
          <w:sz w:val="28"/>
          <w:szCs w:val="28"/>
        </w:rPr>
        <w:t>требований, израсходовано 397,46</w:t>
      </w:r>
      <w:r w:rsidR="00D26A17" w:rsidRPr="00FF1F93">
        <w:rPr>
          <w:rFonts w:ascii="Times New Roman" w:hAnsi="Times New Roman" w:cs="Times New Roman"/>
          <w:color w:val="000000"/>
          <w:sz w:val="28"/>
          <w:szCs w:val="28"/>
        </w:rPr>
        <w:t xml:space="preserve"> тыс. рублей. </w:t>
      </w:r>
    </w:p>
    <w:p w:rsidR="00D26A17" w:rsidRPr="00FF1F93" w:rsidRDefault="00CC6309"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26A17" w:rsidRPr="00FF1F93">
        <w:rPr>
          <w:rFonts w:ascii="Times New Roman" w:hAnsi="Times New Roman" w:cs="Times New Roman"/>
          <w:color w:val="000000"/>
          <w:sz w:val="28"/>
          <w:szCs w:val="28"/>
        </w:rPr>
        <w:t xml:space="preserve">Все виды услуг, в том числе коммунальные, транспортные услуги, услуги связи и услуги по содержанию имущества в течение года предоставлялись своевременно, согласно заключённым муниципальным контрактам. </w:t>
      </w:r>
    </w:p>
    <w:p w:rsidR="00D26A17" w:rsidRPr="00DD16EE" w:rsidRDefault="00CC6309" w:rsidP="00FF1F93">
      <w:pPr>
        <w:autoSpaceDE w:val="0"/>
        <w:autoSpaceDN w:val="0"/>
        <w:adjustRightInd w:val="0"/>
        <w:spacing w:after="0" w:line="240" w:lineRule="auto"/>
        <w:jc w:val="both"/>
        <w:rPr>
          <w:rFonts w:ascii="Times New Roman" w:hAnsi="Times New Roman" w:cs="Times New Roman"/>
          <w:color w:val="000000"/>
          <w:sz w:val="28"/>
          <w:szCs w:val="28"/>
          <w:highlight w:val="yellow"/>
        </w:rPr>
      </w:pPr>
      <w:r>
        <w:rPr>
          <w:rFonts w:ascii="Times New Roman" w:hAnsi="Times New Roman" w:cs="Times New Roman"/>
          <w:color w:val="000000"/>
          <w:sz w:val="28"/>
          <w:szCs w:val="28"/>
        </w:rPr>
        <w:t xml:space="preserve">       </w:t>
      </w:r>
      <w:r w:rsidR="00D26A17" w:rsidRPr="00F6562E">
        <w:rPr>
          <w:rFonts w:ascii="Times New Roman" w:hAnsi="Times New Roman" w:cs="Times New Roman"/>
          <w:color w:val="000000"/>
          <w:sz w:val="28"/>
          <w:szCs w:val="28"/>
        </w:rPr>
        <w:t>На обновление материально-технической</w:t>
      </w:r>
      <w:r w:rsidR="00587889" w:rsidRPr="00F6562E">
        <w:rPr>
          <w:rFonts w:ascii="Times New Roman" w:hAnsi="Times New Roman" w:cs="Times New Roman"/>
          <w:color w:val="000000"/>
          <w:sz w:val="28"/>
          <w:szCs w:val="28"/>
        </w:rPr>
        <w:t xml:space="preserve"> базы в 2019</w:t>
      </w:r>
      <w:r w:rsidR="00D26A17" w:rsidRPr="00F6562E">
        <w:rPr>
          <w:rFonts w:ascii="Times New Roman" w:hAnsi="Times New Roman" w:cs="Times New Roman"/>
          <w:color w:val="000000"/>
          <w:sz w:val="28"/>
          <w:szCs w:val="28"/>
        </w:rPr>
        <w:t xml:space="preserve"> году израсходованы денежные средства в </w:t>
      </w:r>
      <w:r w:rsidR="00F6562E" w:rsidRPr="00F6562E">
        <w:rPr>
          <w:rFonts w:ascii="Times New Roman" w:hAnsi="Times New Roman" w:cs="Times New Roman"/>
          <w:color w:val="000000"/>
          <w:sz w:val="28"/>
          <w:szCs w:val="28"/>
        </w:rPr>
        <w:t>сумме 619</w:t>
      </w:r>
      <w:r w:rsidR="00DC5C24" w:rsidRPr="00F6562E">
        <w:rPr>
          <w:rFonts w:ascii="Times New Roman" w:hAnsi="Times New Roman" w:cs="Times New Roman"/>
          <w:color w:val="000000"/>
          <w:sz w:val="28"/>
          <w:szCs w:val="28"/>
        </w:rPr>
        <w:t xml:space="preserve"> тыс.</w:t>
      </w:r>
      <w:r w:rsidR="00D26A17" w:rsidRPr="00F6562E">
        <w:rPr>
          <w:rFonts w:ascii="Times New Roman" w:hAnsi="Times New Roman" w:cs="Times New Roman"/>
          <w:color w:val="000000"/>
          <w:sz w:val="28"/>
          <w:szCs w:val="28"/>
        </w:rPr>
        <w:t xml:space="preserve"> рублей. Были приобретены учеб</w:t>
      </w:r>
      <w:r w:rsidRPr="00F6562E">
        <w:rPr>
          <w:rFonts w:ascii="Times New Roman" w:hAnsi="Times New Roman" w:cs="Times New Roman"/>
          <w:color w:val="000000"/>
          <w:sz w:val="28"/>
          <w:szCs w:val="28"/>
        </w:rPr>
        <w:t>ники, учебно-наглядные пособия.</w:t>
      </w:r>
    </w:p>
    <w:p w:rsidR="00FF1F93" w:rsidRPr="00DD16EE" w:rsidRDefault="00FF1F93" w:rsidP="00FF1F93">
      <w:pPr>
        <w:autoSpaceDE w:val="0"/>
        <w:autoSpaceDN w:val="0"/>
        <w:adjustRightInd w:val="0"/>
        <w:spacing w:after="0" w:line="240" w:lineRule="auto"/>
        <w:jc w:val="both"/>
        <w:rPr>
          <w:rFonts w:ascii="Times New Roman" w:hAnsi="Times New Roman" w:cs="Times New Roman"/>
          <w:color w:val="000000"/>
          <w:sz w:val="28"/>
          <w:szCs w:val="28"/>
          <w:highlight w:val="yellow"/>
        </w:rPr>
      </w:pPr>
    </w:p>
    <w:p w:rsidR="00D26A17" w:rsidRPr="00FF1F93" w:rsidRDefault="00D26A17" w:rsidP="00FF1F93">
      <w:pPr>
        <w:autoSpaceDE w:val="0"/>
        <w:autoSpaceDN w:val="0"/>
        <w:adjustRightInd w:val="0"/>
        <w:spacing w:after="0" w:line="240" w:lineRule="auto"/>
        <w:jc w:val="center"/>
        <w:rPr>
          <w:rFonts w:ascii="Times New Roman" w:hAnsi="Times New Roman" w:cs="Times New Roman"/>
          <w:b/>
          <w:color w:val="000000"/>
          <w:sz w:val="28"/>
          <w:szCs w:val="28"/>
        </w:rPr>
      </w:pPr>
      <w:r w:rsidRPr="00F6562E">
        <w:rPr>
          <w:rFonts w:ascii="Times New Roman" w:hAnsi="Times New Roman" w:cs="Times New Roman"/>
          <w:b/>
          <w:color w:val="000000"/>
          <w:sz w:val="28"/>
          <w:szCs w:val="28"/>
        </w:rPr>
        <w:t>Оценка</w:t>
      </w:r>
      <w:r w:rsidRPr="00FF1F93">
        <w:rPr>
          <w:rFonts w:ascii="Times New Roman" w:hAnsi="Times New Roman" w:cs="Times New Roman"/>
          <w:b/>
          <w:color w:val="000000"/>
          <w:sz w:val="28"/>
          <w:szCs w:val="28"/>
        </w:rPr>
        <w:t xml:space="preserve"> анализа показателей деятельности</w:t>
      </w:r>
    </w:p>
    <w:p w:rsidR="00D26A17" w:rsidRPr="00FF1F93" w:rsidRDefault="00D26A17" w:rsidP="00FF1F93">
      <w:pPr>
        <w:autoSpaceDE w:val="0"/>
        <w:autoSpaceDN w:val="0"/>
        <w:adjustRightInd w:val="0"/>
        <w:spacing w:after="0" w:line="240" w:lineRule="auto"/>
        <w:jc w:val="center"/>
        <w:rPr>
          <w:rFonts w:ascii="Times New Roman" w:hAnsi="Times New Roman" w:cs="Times New Roman"/>
          <w:b/>
          <w:color w:val="000000"/>
          <w:sz w:val="28"/>
          <w:szCs w:val="28"/>
        </w:rPr>
      </w:pPr>
      <w:r w:rsidRPr="00FF1F93">
        <w:rPr>
          <w:rFonts w:ascii="Times New Roman" w:hAnsi="Times New Roman" w:cs="Times New Roman"/>
          <w:b/>
          <w:color w:val="000000"/>
          <w:sz w:val="28"/>
          <w:szCs w:val="28"/>
        </w:rPr>
        <w:t>муниципального бюджетного общеобразовательного учреждения</w:t>
      </w:r>
    </w:p>
    <w:p w:rsidR="00D26A17" w:rsidRPr="00FF1F93" w:rsidRDefault="00CC6309" w:rsidP="00FF1F93">
      <w:pPr>
        <w:autoSpaceDE w:val="0"/>
        <w:autoSpaceDN w:val="0"/>
        <w:adjustRightInd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«Алексеевская</w:t>
      </w:r>
      <w:r w:rsidR="00D26A17" w:rsidRPr="00FF1F93">
        <w:rPr>
          <w:rFonts w:ascii="Times New Roman" w:hAnsi="Times New Roman" w:cs="Times New Roman"/>
          <w:b/>
          <w:color w:val="000000"/>
          <w:sz w:val="28"/>
          <w:szCs w:val="28"/>
        </w:rPr>
        <w:t xml:space="preserve"> средняя общеобразовательная школа</w:t>
      </w:r>
    </w:p>
    <w:p w:rsidR="00D26A17" w:rsidRDefault="00D26A17" w:rsidP="00FF1F93">
      <w:pPr>
        <w:autoSpaceDE w:val="0"/>
        <w:autoSpaceDN w:val="0"/>
        <w:adjustRightInd w:val="0"/>
        <w:spacing w:after="0" w:line="240" w:lineRule="auto"/>
        <w:jc w:val="center"/>
        <w:rPr>
          <w:rFonts w:ascii="Times New Roman" w:hAnsi="Times New Roman" w:cs="Times New Roman"/>
          <w:color w:val="000000"/>
          <w:sz w:val="28"/>
          <w:szCs w:val="28"/>
        </w:rPr>
      </w:pPr>
      <w:r w:rsidRPr="00FF1F93">
        <w:rPr>
          <w:rFonts w:ascii="Times New Roman" w:hAnsi="Times New Roman" w:cs="Times New Roman"/>
          <w:b/>
          <w:color w:val="000000"/>
          <w:sz w:val="28"/>
          <w:szCs w:val="28"/>
        </w:rPr>
        <w:t>Корочанского района Белгородской области</w:t>
      </w:r>
      <w:r w:rsidRPr="00FF1F93">
        <w:rPr>
          <w:rFonts w:ascii="Times New Roman" w:hAnsi="Times New Roman" w:cs="Times New Roman"/>
          <w:color w:val="000000"/>
          <w:sz w:val="28"/>
          <w:szCs w:val="28"/>
        </w:rPr>
        <w:t>»</w:t>
      </w:r>
      <w:r w:rsidR="00F6562E">
        <w:rPr>
          <w:rFonts w:ascii="Times New Roman" w:hAnsi="Times New Roman" w:cs="Times New Roman"/>
          <w:color w:val="000000"/>
          <w:sz w:val="28"/>
          <w:szCs w:val="28"/>
        </w:rPr>
        <w:t xml:space="preserve"> </w:t>
      </w:r>
      <w:r w:rsidR="00587889" w:rsidRPr="00F6562E">
        <w:rPr>
          <w:rFonts w:ascii="Times New Roman" w:hAnsi="Times New Roman" w:cs="Times New Roman"/>
          <w:b/>
          <w:color w:val="000000"/>
          <w:sz w:val="28"/>
          <w:szCs w:val="28"/>
        </w:rPr>
        <w:t>за 2019</w:t>
      </w:r>
      <w:r w:rsidRPr="00F6562E">
        <w:rPr>
          <w:rFonts w:ascii="Times New Roman" w:hAnsi="Times New Roman" w:cs="Times New Roman"/>
          <w:b/>
          <w:color w:val="000000"/>
          <w:sz w:val="28"/>
          <w:szCs w:val="28"/>
        </w:rPr>
        <w:t xml:space="preserve"> год</w:t>
      </w:r>
      <w:r w:rsidRPr="00FF1F93">
        <w:rPr>
          <w:rFonts w:ascii="Times New Roman" w:hAnsi="Times New Roman" w:cs="Times New Roman"/>
          <w:color w:val="000000"/>
          <w:sz w:val="28"/>
          <w:szCs w:val="28"/>
        </w:rPr>
        <w:t xml:space="preserve"> </w:t>
      </w:r>
    </w:p>
    <w:p w:rsidR="00F6562E" w:rsidRPr="00FF1F93" w:rsidRDefault="00F6562E" w:rsidP="00FF1F93">
      <w:pPr>
        <w:autoSpaceDE w:val="0"/>
        <w:autoSpaceDN w:val="0"/>
        <w:adjustRightInd w:val="0"/>
        <w:spacing w:after="0" w:line="240" w:lineRule="auto"/>
        <w:jc w:val="center"/>
        <w:rPr>
          <w:rFonts w:ascii="Times New Roman" w:hAnsi="Times New Roman" w:cs="Times New Roman"/>
          <w:b/>
          <w:color w:val="000000"/>
          <w:sz w:val="28"/>
          <w:szCs w:val="28"/>
        </w:rPr>
      </w:pPr>
    </w:p>
    <w:p w:rsidR="00D26A17" w:rsidRPr="00FF1F93" w:rsidRDefault="00F6562E" w:rsidP="00FF1F93">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26A17" w:rsidRPr="00FF1F93">
        <w:rPr>
          <w:rFonts w:ascii="Times New Roman" w:hAnsi="Times New Roman" w:cs="Times New Roman"/>
          <w:color w:val="000000"/>
          <w:sz w:val="28"/>
          <w:szCs w:val="28"/>
        </w:rPr>
        <w:t xml:space="preserve">Исходя из результатов самообследования, можно сделать следующие выводы и рекомендации: </w:t>
      </w:r>
    </w:p>
    <w:p w:rsidR="00D26A17" w:rsidRPr="00CC6309" w:rsidRDefault="00CC6309" w:rsidP="00CC630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F6562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D26A17" w:rsidRPr="00CC6309">
        <w:rPr>
          <w:rFonts w:ascii="Times New Roman" w:hAnsi="Times New Roman" w:cs="Times New Roman"/>
          <w:color w:val="000000"/>
          <w:sz w:val="28"/>
          <w:szCs w:val="28"/>
        </w:rPr>
        <w:t>Учебные планы и учебны</w:t>
      </w:r>
      <w:r w:rsidR="00587889">
        <w:rPr>
          <w:rFonts w:ascii="Times New Roman" w:hAnsi="Times New Roman" w:cs="Times New Roman"/>
          <w:color w:val="000000"/>
          <w:sz w:val="28"/>
          <w:szCs w:val="28"/>
        </w:rPr>
        <w:t>е программы на II полугодие 2018-2019</w:t>
      </w:r>
      <w:r w:rsidR="00D26A17" w:rsidRPr="00CC6309">
        <w:rPr>
          <w:rFonts w:ascii="Times New Roman" w:hAnsi="Times New Roman" w:cs="Times New Roman"/>
          <w:color w:val="000000"/>
          <w:sz w:val="28"/>
          <w:szCs w:val="28"/>
        </w:rPr>
        <w:t xml:space="preserve"> </w:t>
      </w:r>
      <w:r w:rsidR="00D26A17" w:rsidRPr="00CC6309">
        <w:rPr>
          <w:rFonts w:ascii="Times New Roman" w:hAnsi="Times New Roman" w:cs="Times New Roman"/>
          <w:sz w:val="28"/>
          <w:szCs w:val="28"/>
        </w:rPr>
        <w:t xml:space="preserve">учебного года и I полугодие </w:t>
      </w:r>
      <w:r w:rsidR="00587889">
        <w:rPr>
          <w:rFonts w:ascii="Times New Roman" w:hAnsi="Times New Roman" w:cs="Times New Roman"/>
          <w:sz w:val="28"/>
          <w:szCs w:val="28"/>
        </w:rPr>
        <w:t>2019-2020</w:t>
      </w:r>
      <w:r w:rsidR="00D26A17" w:rsidRPr="00CC6309">
        <w:rPr>
          <w:rFonts w:ascii="Times New Roman" w:hAnsi="Times New Roman" w:cs="Times New Roman"/>
          <w:sz w:val="28"/>
          <w:szCs w:val="28"/>
        </w:rPr>
        <w:t xml:space="preserve"> учебного года выполнены в полном объёме. </w:t>
      </w:r>
    </w:p>
    <w:p w:rsidR="00D26A17" w:rsidRPr="00CC6309" w:rsidRDefault="00CC6309" w:rsidP="00CC630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562E">
        <w:rPr>
          <w:rFonts w:ascii="Times New Roman" w:hAnsi="Times New Roman" w:cs="Times New Roman"/>
          <w:sz w:val="28"/>
          <w:szCs w:val="28"/>
        </w:rPr>
        <w:t xml:space="preserve">     </w:t>
      </w:r>
      <w:r w:rsidR="00D26A17" w:rsidRPr="00CC6309">
        <w:rPr>
          <w:rFonts w:ascii="Times New Roman" w:hAnsi="Times New Roman" w:cs="Times New Roman"/>
          <w:sz w:val="28"/>
          <w:szCs w:val="28"/>
        </w:rPr>
        <w:t>Особое значение имеет деятельность школы по освоению учащихся базовыми знаниями, по предупреждению неус</w:t>
      </w:r>
      <w:r w:rsidR="00587889">
        <w:rPr>
          <w:rFonts w:ascii="Times New Roman" w:hAnsi="Times New Roman" w:cs="Times New Roman"/>
          <w:sz w:val="28"/>
          <w:szCs w:val="28"/>
        </w:rPr>
        <w:t>певаемости. Во II полугодии 2018-2019</w:t>
      </w:r>
      <w:r w:rsidR="00D26A17" w:rsidRPr="00CC6309">
        <w:rPr>
          <w:rFonts w:ascii="Times New Roman" w:hAnsi="Times New Roman" w:cs="Times New Roman"/>
          <w:sz w:val="28"/>
          <w:szCs w:val="28"/>
        </w:rPr>
        <w:t xml:space="preserve"> </w:t>
      </w:r>
      <w:r w:rsidR="00D26A17" w:rsidRPr="00CC6309">
        <w:rPr>
          <w:rFonts w:ascii="Times New Roman" w:hAnsi="Times New Roman" w:cs="Times New Roman"/>
          <w:sz w:val="28"/>
          <w:szCs w:val="28"/>
        </w:rPr>
        <w:lastRenderedPageBreak/>
        <w:t>учебного года и I полугодии 201</w:t>
      </w:r>
      <w:r w:rsidR="00587889">
        <w:rPr>
          <w:rFonts w:ascii="Times New Roman" w:hAnsi="Times New Roman" w:cs="Times New Roman"/>
          <w:sz w:val="28"/>
          <w:szCs w:val="28"/>
        </w:rPr>
        <w:t>9-2020</w:t>
      </w:r>
      <w:r w:rsidR="00D26A17" w:rsidRPr="00CC6309">
        <w:rPr>
          <w:rFonts w:ascii="Times New Roman" w:hAnsi="Times New Roman" w:cs="Times New Roman"/>
          <w:sz w:val="28"/>
          <w:szCs w:val="28"/>
        </w:rPr>
        <w:t xml:space="preserve"> учебного года уровень успеваемости составил 100%. Несмотря на</w:t>
      </w:r>
      <w:r w:rsidR="00FF1F93" w:rsidRPr="00CC6309">
        <w:rPr>
          <w:rFonts w:ascii="Times New Roman" w:hAnsi="Times New Roman" w:cs="Times New Roman"/>
          <w:sz w:val="28"/>
          <w:szCs w:val="28"/>
        </w:rPr>
        <w:t xml:space="preserve"> явное наличие факторов успешно</w:t>
      </w:r>
      <w:r w:rsidR="00D26A17" w:rsidRPr="00CC6309">
        <w:rPr>
          <w:rFonts w:ascii="Times New Roman" w:hAnsi="Times New Roman" w:cs="Times New Roman"/>
          <w:sz w:val="28"/>
          <w:szCs w:val="28"/>
        </w:rPr>
        <w:t xml:space="preserve">сти деятельности коллектива школы, продолжает существовать разрыв между достигнутыми и желаемыми результатами. </w:t>
      </w:r>
    </w:p>
    <w:p w:rsidR="00D26A17" w:rsidRPr="00CC6309" w:rsidRDefault="00CC6309" w:rsidP="00CC630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CC6309">
        <w:rPr>
          <w:rFonts w:ascii="Times New Roman" w:hAnsi="Times New Roman" w:cs="Times New Roman"/>
          <w:sz w:val="28"/>
          <w:szCs w:val="28"/>
        </w:rPr>
        <w:t xml:space="preserve">Проблемными для школы остаются обеспечение требуемого качества образования, поступательного индивидуального продвижения в обучении каждого ученика, повышение познавательной активности, всестороннее развитие учащихся. Выход - в конструировании уроков на технологической основе, в осмысленной, осознанной разработке всей темы, её целей, задач, их диагностической постановке, тщательном отборе содержания, адекватных ему средств, форм и методов, выделении уровней усвоения для каждого класса и отдельного учащегося, опережающее изучение, наработка соответствующих контрольно-оценочных материалов. Необходимо продолжить работу классных руководителей и учителей-предметников с технологиями, развивающими уровень самоконтроля учебной деятельности обучающихся, индивидуальную работу с учащимися, испытывающими затруднения в приобретении знаний. Своевременно определять учащихся, нуждающихся в психолого-педагогической поддержке. </w:t>
      </w:r>
    </w:p>
    <w:p w:rsidR="00D26A17" w:rsidRPr="00CC6309" w:rsidRDefault="00CC6309" w:rsidP="00CC630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CC6309">
        <w:rPr>
          <w:rFonts w:ascii="Times New Roman" w:hAnsi="Times New Roman" w:cs="Times New Roman"/>
          <w:sz w:val="28"/>
          <w:szCs w:val="28"/>
        </w:rPr>
        <w:t xml:space="preserve">Выпускники в основном подтвердили годовую отметку на экзаменах. </w:t>
      </w:r>
    </w:p>
    <w:p w:rsidR="00D26A17" w:rsidRPr="00FF1F93" w:rsidRDefault="00D26A17" w:rsidP="00FF1F93">
      <w:pPr>
        <w:autoSpaceDE w:val="0"/>
        <w:autoSpaceDN w:val="0"/>
        <w:adjustRightInd w:val="0"/>
        <w:spacing w:after="0" w:line="240" w:lineRule="auto"/>
        <w:jc w:val="both"/>
        <w:rPr>
          <w:rFonts w:ascii="Times New Roman" w:hAnsi="Times New Roman" w:cs="Times New Roman"/>
          <w:sz w:val="28"/>
          <w:szCs w:val="28"/>
        </w:rPr>
      </w:pPr>
      <w:r w:rsidRPr="00FF1F93">
        <w:rPr>
          <w:rFonts w:ascii="Times New Roman" w:hAnsi="Times New Roman" w:cs="Times New Roman"/>
          <w:sz w:val="28"/>
          <w:szCs w:val="28"/>
        </w:rPr>
        <w:t xml:space="preserve">Основные выводы, сделанные в результате анализа подготовительного и организационно - информационного этапов государственной итоговой аттестации выпускников могут быть представлены по следующим позициям: </w:t>
      </w:r>
    </w:p>
    <w:p w:rsidR="00D26A17" w:rsidRPr="00CC6309" w:rsidRDefault="00D26A17" w:rsidP="00CC0EC7">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sidRPr="00CC6309">
        <w:rPr>
          <w:rFonts w:ascii="Times New Roman" w:hAnsi="Times New Roman" w:cs="Times New Roman"/>
          <w:sz w:val="28"/>
          <w:szCs w:val="28"/>
        </w:rPr>
        <w:t xml:space="preserve">имеется в наличии и изучена субъектами школы нормативная база федерального, регионального и муниципального уровней, изданы необходимые документы в самом образовательном учреждении; </w:t>
      </w:r>
    </w:p>
    <w:p w:rsidR="00D26A17" w:rsidRPr="00CC6309" w:rsidRDefault="00D26A17" w:rsidP="00CC0EC7">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sidRPr="00CC6309">
        <w:rPr>
          <w:rFonts w:ascii="Times New Roman" w:hAnsi="Times New Roman" w:cs="Times New Roman"/>
          <w:sz w:val="28"/>
          <w:szCs w:val="28"/>
        </w:rPr>
        <w:t>совершенствуются формы организ</w:t>
      </w:r>
      <w:r w:rsidR="00FF1F93" w:rsidRPr="00CC6309">
        <w:rPr>
          <w:rFonts w:ascii="Times New Roman" w:hAnsi="Times New Roman" w:cs="Times New Roman"/>
          <w:sz w:val="28"/>
          <w:szCs w:val="28"/>
        </w:rPr>
        <w:t>ации, проведения и анализа госу</w:t>
      </w:r>
      <w:r w:rsidRPr="00CC6309">
        <w:rPr>
          <w:rFonts w:ascii="Times New Roman" w:hAnsi="Times New Roman" w:cs="Times New Roman"/>
          <w:sz w:val="28"/>
          <w:szCs w:val="28"/>
        </w:rPr>
        <w:t xml:space="preserve">дарственной итоговой аттестации; </w:t>
      </w:r>
    </w:p>
    <w:p w:rsidR="00D26A17" w:rsidRPr="00CC6309" w:rsidRDefault="00D26A17" w:rsidP="00CC0EC7">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sidRPr="00CC6309">
        <w:rPr>
          <w:rFonts w:ascii="Times New Roman" w:hAnsi="Times New Roman" w:cs="Times New Roman"/>
          <w:sz w:val="28"/>
          <w:szCs w:val="28"/>
        </w:rPr>
        <w:t xml:space="preserve">подготовка выпускников к государственной итоговой аттестации строилась на системном подходе; </w:t>
      </w:r>
    </w:p>
    <w:p w:rsidR="00D26A17" w:rsidRDefault="00D26A17" w:rsidP="00CC0EC7">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sidRPr="00CC6309">
        <w:rPr>
          <w:rFonts w:ascii="Times New Roman" w:hAnsi="Times New Roman" w:cs="Times New Roman"/>
          <w:sz w:val="28"/>
          <w:szCs w:val="28"/>
        </w:rPr>
        <w:t xml:space="preserve">упорядочены и систематизированы потоки информации о результатах аттестации, </w:t>
      </w:r>
    </w:p>
    <w:p w:rsidR="00D26A17" w:rsidRDefault="00D26A17" w:rsidP="00CC0EC7">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sidRPr="00CC6309">
        <w:rPr>
          <w:rFonts w:ascii="Times New Roman" w:hAnsi="Times New Roman" w:cs="Times New Roman"/>
          <w:sz w:val="28"/>
          <w:szCs w:val="28"/>
        </w:rPr>
        <w:t xml:space="preserve">совершенствовалась система контроля выполнения государственного образовательного минимума путём внедрения промежуточного контроля, административных контрольных работ. </w:t>
      </w:r>
    </w:p>
    <w:p w:rsidR="00D26A17" w:rsidRPr="00CC6309" w:rsidRDefault="00D26A17" w:rsidP="00CC0EC7">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sidRPr="00CC6309">
        <w:rPr>
          <w:rFonts w:ascii="Times New Roman" w:hAnsi="Times New Roman" w:cs="Times New Roman"/>
          <w:sz w:val="28"/>
          <w:szCs w:val="28"/>
        </w:rPr>
        <w:t xml:space="preserve">повысилась правовая, организационная и исполнительская культура педагогов, участвующих в государственной итоговой аттестации. </w:t>
      </w:r>
    </w:p>
    <w:p w:rsidR="00D26A17" w:rsidRPr="00FF1F93" w:rsidRDefault="00CC6309"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FF1F93">
        <w:rPr>
          <w:rFonts w:ascii="Times New Roman" w:hAnsi="Times New Roman" w:cs="Times New Roman"/>
          <w:sz w:val="28"/>
          <w:szCs w:val="28"/>
        </w:rPr>
        <w:t xml:space="preserve">Необходимо активизировать работу учителей по предупреждению недочётов в экзаменационных работах по русскому языку, математике, по предметам по выбору в 9-х, 11-х классах. </w:t>
      </w:r>
    </w:p>
    <w:p w:rsidR="00D26A17" w:rsidRPr="00FF1F93" w:rsidRDefault="00CC6309"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FF1F93">
        <w:rPr>
          <w:rFonts w:ascii="Times New Roman" w:hAnsi="Times New Roman" w:cs="Times New Roman"/>
          <w:sz w:val="28"/>
          <w:szCs w:val="28"/>
        </w:rPr>
        <w:t xml:space="preserve">Система воспитательной работы школы становится органичной составляющей работы педагогов школы, интегрированной в общий процесс обучения и воспитания. </w:t>
      </w:r>
    </w:p>
    <w:p w:rsidR="00D26A17" w:rsidRPr="00FF1F93" w:rsidRDefault="00CC6309"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FF1F93">
        <w:rPr>
          <w:rFonts w:ascii="Times New Roman" w:hAnsi="Times New Roman" w:cs="Times New Roman"/>
          <w:sz w:val="28"/>
          <w:szCs w:val="28"/>
        </w:rPr>
        <w:t xml:space="preserve">Школа поддерживает тесные связи с выпускниками, имеет информацию об отдалённых результатах качества школьного образования, удовлетворённость которым достаточно высока. </w:t>
      </w:r>
    </w:p>
    <w:p w:rsidR="00D26A17" w:rsidRPr="00FF1F93" w:rsidRDefault="00CC6309"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26A17" w:rsidRPr="00FF1F93">
        <w:rPr>
          <w:rFonts w:ascii="Times New Roman" w:hAnsi="Times New Roman" w:cs="Times New Roman"/>
          <w:sz w:val="28"/>
          <w:szCs w:val="28"/>
        </w:rPr>
        <w:t xml:space="preserve">Системно проводится работа по повышению статуса педагогических работников, которым предоставлено право на участие в управлении образовательной деятельностью, в выработке принципов и направлений образовательной политики школы. </w:t>
      </w:r>
    </w:p>
    <w:p w:rsidR="00D26A17" w:rsidRPr="00FF1F93" w:rsidRDefault="00CC6309" w:rsidP="00FF1F9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17" w:rsidRPr="00FF1F93">
        <w:rPr>
          <w:rFonts w:ascii="Times New Roman" w:hAnsi="Times New Roman" w:cs="Times New Roman"/>
          <w:sz w:val="28"/>
          <w:szCs w:val="28"/>
        </w:rPr>
        <w:t xml:space="preserve">Отлажена работа по повышению профессионализма педагогических кадров. Педагогические работники системно занимаются самообразованием, участвуют в семинарах, практикумах различного уровня, регулярно обучаются на курсах повышения квалификации. </w:t>
      </w:r>
    </w:p>
    <w:p w:rsidR="00DD16EE" w:rsidRPr="00F6562E" w:rsidRDefault="00D26A17" w:rsidP="00F6562E">
      <w:pPr>
        <w:autoSpaceDE w:val="0"/>
        <w:autoSpaceDN w:val="0"/>
        <w:adjustRightInd w:val="0"/>
        <w:spacing w:after="0" w:line="240" w:lineRule="auto"/>
        <w:jc w:val="both"/>
        <w:rPr>
          <w:rFonts w:ascii="Times New Roman" w:hAnsi="Times New Roman" w:cs="Times New Roman"/>
          <w:sz w:val="28"/>
          <w:szCs w:val="28"/>
        </w:rPr>
      </w:pPr>
      <w:r w:rsidRPr="00FF1F93">
        <w:rPr>
          <w:rFonts w:ascii="Times New Roman" w:hAnsi="Times New Roman" w:cs="Times New Roman"/>
          <w:b/>
          <w:bCs/>
          <w:sz w:val="28"/>
          <w:szCs w:val="28"/>
        </w:rPr>
        <w:t xml:space="preserve"> </w:t>
      </w:r>
    </w:p>
    <w:p w:rsidR="00D26A17" w:rsidRPr="00FF1F93" w:rsidRDefault="00D26A17" w:rsidP="00FF1F93">
      <w:pPr>
        <w:spacing w:after="0" w:line="240" w:lineRule="auto"/>
        <w:ind w:right="-259"/>
        <w:jc w:val="center"/>
        <w:rPr>
          <w:rFonts w:ascii="Times New Roman" w:hAnsi="Times New Roman" w:cs="Times New Roman"/>
          <w:sz w:val="28"/>
          <w:szCs w:val="28"/>
        </w:rPr>
      </w:pPr>
      <w:r w:rsidRPr="00FF1F93">
        <w:rPr>
          <w:rFonts w:ascii="Times New Roman" w:eastAsia="Times New Roman" w:hAnsi="Times New Roman" w:cs="Times New Roman"/>
          <w:b/>
          <w:bCs/>
          <w:sz w:val="28"/>
          <w:szCs w:val="28"/>
        </w:rPr>
        <w:t>Показатели деятельности МБОУ «Алексеевская СОШ»</w:t>
      </w:r>
    </w:p>
    <w:p w:rsidR="00D26A17" w:rsidRPr="00FF1F93" w:rsidRDefault="00DD16EE" w:rsidP="00FF1F93">
      <w:pPr>
        <w:spacing w:after="0" w:line="240" w:lineRule="auto"/>
        <w:ind w:right="-25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 состоянию на 31.12.2019</w:t>
      </w:r>
    </w:p>
    <w:p w:rsidR="00D26A17" w:rsidRPr="00FF1F93" w:rsidRDefault="00D26A17" w:rsidP="00FF1F93">
      <w:pPr>
        <w:spacing w:after="0" w:line="240" w:lineRule="auto"/>
        <w:ind w:right="-259"/>
        <w:jc w:val="both"/>
        <w:rPr>
          <w:rFonts w:ascii="Times New Roman" w:hAnsi="Times New Roman" w:cs="Times New Roman"/>
          <w:sz w:val="28"/>
          <w:szCs w:val="28"/>
        </w:rPr>
      </w:pPr>
    </w:p>
    <w:tbl>
      <w:tblPr>
        <w:tblStyle w:val="a3"/>
        <w:tblW w:w="9776" w:type="dxa"/>
        <w:tblLayout w:type="fixed"/>
        <w:tblLook w:val="04A0" w:firstRow="1" w:lastRow="0" w:firstColumn="1" w:lastColumn="0" w:noHBand="0" w:noVBand="1"/>
      </w:tblPr>
      <w:tblGrid>
        <w:gridCol w:w="1271"/>
        <w:gridCol w:w="6379"/>
        <w:gridCol w:w="2126"/>
      </w:tblGrid>
      <w:tr w:rsidR="00D26A17" w:rsidRPr="00FF1F93" w:rsidTr="00FF1F93">
        <w:trPr>
          <w:trHeight w:val="261"/>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№п/п</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Показатели</w:t>
            </w:r>
          </w:p>
        </w:tc>
        <w:tc>
          <w:tcPr>
            <w:tcW w:w="2126"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Единица измерения</w:t>
            </w:r>
          </w:p>
        </w:tc>
      </w:tr>
      <w:tr w:rsidR="00D26A17" w:rsidRPr="00FF1F93" w:rsidTr="00FF1F93">
        <w:trPr>
          <w:trHeight w:val="243"/>
        </w:trPr>
        <w:tc>
          <w:tcPr>
            <w:tcW w:w="1271" w:type="dxa"/>
          </w:tcPr>
          <w:p w:rsidR="00D26A17" w:rsidRPr="00FF1F93" w:rsidRDefault="00D26A17" w:rsidP="00FF1F93">
            <w:pPr>
              <w:ind w:left="120"/>
              <w:jc w:val="both"/>
              <w:rPr>
                <w:rFonts w:ascii="Times New Roman" w:hAnsi="Times New Roman" w:cs="Times New Roman"/>
                <w:b/>
                <w:sz w:val="28"/>
                <w:szCs w:val="28"/>
              </w:rPr>
            </w:pPr>
            <w:r w:rsidRPr="00FF1F93">
              <w:rPr>
                <w:rFonts w:ascii="Times New Roman" w:eastAsia="Times New Roman" w:hAnsi="Times New Roman" w:cs="Times New Roman"/>
                <w:b/>
                <w:sz w:val="28"/>
                <w:szCs w:val="28"/>
              </w:rPr>
              <w:t>1.</w:t>
            </w:r>
          </w:p>
        </w:tc>
        <w:tc>
          <w:tcPr>
            <w:tcW w:w="6379" w:type="dxa"/>
          </w:tcPr>
          <w:p w:rsidR="00D26A17" w:rsidRPr="00FF1F93" w:rsidRDefault="00D26A17" w:rsidP="00FF1F93">
            <w:pPr>
              <w:jc w:val="both"/>
              <w:rPr>
                <w:rFonts w:ascii="Times New Roman" w:hAnsi="Times New Roman" w:cs="Times New Roman"/>
                <w:b/>
                <w:sz w:val="28"/>
                <w:szCs w:val="28"/>
              </w:rPr>
            </w:pPr>
            <w:r w:rsidRPr="00FF1F93">
              <w:rPr>
                <w:rFonts w:ascii="Times New Roman" w:eastAsia="Times New Roman" w:hAnsi="Times New Roman" w:cs="Times New Roman"/>
                <w:b/>
                <w:sz w:val="28"/>
                <w:szCs w:val="28"/>
              </w:rPr>
              <w:t>Образовательная деятельность</w:t>
            </w:r>
          </w:p>
        </w:tc>
        <w:tc>
          <w:tcPr>
            <w:tcW w:w="2126" w:type="dxa"/>
          </w:tcPr>
          <w:p w:rsidR="00D26A17" w:rsidRPr="00FF1F93" w:rsidRDefault="00D26A17" w:rsidP="00FF1F93">
            <w:pPr>
              <w:jc w:val="both"/>
              <w:rPr>
                <w:rFonts w:ascii="Times New Roman" w:hAnsi="Times New Roman" w:cs="Times New Roman"/>
                <w:sz w:val="28"/>
                <w:szCs w:val="28"/>
              </w:rPr>
            </w:pPr>
          </w:p>
        </w:tc>
      </w:tr>
      <w:tr w:rsidR="00D26A17" w:rsidRPr="00FF1F93" w:rsidTr="00FF1F93">
        <w:trPr>
          <w:trHeight w:val="243"/>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Общая численность учащихся</w:t>
            </w:r>
          </w:p>
        </w:tc>
        <w:tc>
          <w:tcPr>
            <w:tcW w:w="2126" w:type="dxa"/>
          </w:tcPr>
          <w:p w:rsidR="00D26A17" w:rsidRPr="00FF1F93" w:rsidRDefault="00F6562E" w:rsidP="00FF1F93">
            <w:pPr>
              <w:jc w:val="both"/>
              <w:rPr>
                <w:rFonts w:ascii="Times New Roman" w:hAnsi="Times New Roman" w:cs="Times New Roman"/>
                <w:sz w:val="28"/>
                <w:szCs w:val="28"/>
              </w:rPr>
            </w:pPr>
            <w:r>
              <w:rPr>
                <w:rFonts w:ascii="Times New Roman" w:eastAsia="Times New Roman" w:hAnsi="Times New Roman" w:cs="Times New Roman"/>
                <w:sz w:val="28"/>
                <w:szCs w:val="28"/>
              </w:rPr>
              <w:t>264</w:t>
            </w:r>
          </w:p>
        </w:tc>
      </w:tr>
      <w:tr w:rsidR="00D26A17" w:rsidRPr="00FF1F93" w:rsidTr="00FF1F93">
        <w:trPr>
          <w:trHeight w:val="516"/>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1.2</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учащихся по    образовательной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программе</w:t>
            </w:r>
            <w:r w:rsidR="00AE1B19">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начального общего образования</w:t>
            </w:r>
          </w:p>
        </w:tc>
        <w:tc>
          <w:tcPr>
            <w:tcW w:w="2126" w:type="dxa"/>
          </w:tcPr>
          <w:p w:rsidR="00D26A17" w:rsidRPr="00FF1F93" w:rsidRDefault="00F6562E" w:rsidP="00FF1F93">
            <w:pPr>
              <w:jc w:val="both"/>
              <w:rPr>
                <w:rFonts w:ascii="Times New Roman" w:hAnsi="Times New Roman" w:cs="Times New Roman"/>
                <w:sz w:val="28"/>
                <w:szCs w:val="28"/>
              </w:rPr>
            </w:pPr>
            <w:r>
              <w:rPr>
                <w:rFonts w:ascii="Times New Roman" w:eastAsia="Times New Roman" w:hAnsi="Times New Roman" w:cs="Times New Roman"/>
                <w:sz w:val="28"/>
                <w:szCs w:val="28"/>
              </w:rPr>
              <w:t>99</w:t>
            </w:r>
          </w:p>
        </w:tc>
      </w:tr>
      <w:tr w:rsidR="00D26A17" w:rsidRPr="00FF1F93" w:rsidTr="00FF1F93">
        <w:trPr>
          <w:trHeight w:val="517"/>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1.3</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    учащихся    по    образовательной    программе</w:t>
            </w:r>
            <w:r w:rsidR="00AE1B19">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основного общего образования</w:t>
            </w:r>
          </w:p>
        </w:tc>
        <w:tc>
          <w:tcPr>
            <w:tcW w:w="2126" w:type="dxa"/>
          </w:tcPr>
          <w:p w:rsidR="00D26A17" w:rsidRPr="00FF1F93" w:rsidRDefault="00F6562E" w:rsidP="00FF1F93">
            <w:pPr>
              <w:jc w:val="both"/>
              <w:rPr>
                <w:rFonts w:ascii="Times New Roman" w:hAnsi="Times New Roman" w:cs="Times New Roman"/>
                <w:sz w:val="28"/>
                <w:szCs w:val="28"/>
              </w:rPr>
            </w:pPr>
            <w:r>
              <w:rPr>
                <w:rFonts w:ascii="Times New Roman" w:eastAsia="Times New Roman" w:hAnsi="Times New Roman" w:cs="Times New Roman"/>
                <w:sz w:val="28"/>
                <w:szCs w:val="28"/>
              </w:rPr>
              <w:t>143</w:t>
            </w:r>
          </w:p>
        </w:tc>
      </w:tr>
      <w:tr w:rsidR="00D26A17" w:rsidRPr="00FF1F93" w:rsidTr="00FF1F93">
        <w:trPr>
          <w:trHeight w:val="238"/>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1.4</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 учащихся по образовательной программе среднего общего образования</w:t>
            </w:r>
          </w:p>
        </w:tc>
        <w:tc>
          <w:tcPr>
            <w:tcW w:w="2126" w:type="dxa"/>
          </w:tcPr>
          <w:p w:rsidR="00D26A17" w:rsidRPr="00FF1F93" w:rsidRDefault="00F6562E" w:rsidP="00FF1F93">
            <w:pPr>
              <w:jc w:val="both"/>
              <w:rPr>
                <w:rFonts w:ascii="Times New Roman" w:hAnsi="Times New Roman" w:cs="Times New Roman"/>
                <w:sz w:val="28"/>
                <w:szCs w:val="28"/>
              </w:rPr>
            </w:pPr>
            <w:r>
              <w:rPr>
                <w:rFonts w:ascii="Times New Roman" w:eastAsia="Times New Roman" w:hAnsi="Times New Roman" w:cs="Times New Roman"/>
                <w:sz w:val="28"/>
                <w:szCs w:val="28"/>
              </w:rPr>
              <w:t>21</w:t>
            </w:r>
          </w:p>
        </w:tc>
      </w:tr>
      <w:tr w:rsidR="00D26A17" w:rsidRPr="00FF1F93" w:rsidTr="00FF1F93">
        <w:trPr>
          <w:trHeight w:val="795"/>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1.5</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учащихся, успевающих</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на "4" и "5" по результатам промежуточной аттестации, в общей численности учащихся</w:t>
            </w:r>
          </w:p>
        </w:tc>
        <w:tc>
          <w:tcPr>
            <w:tcW w:w="2126" w:type="dxa"/>
          </w:tcPr>
          <w:p w:rsidR="003E77B6" w:rsidRDefault="00F6562E" w:rsidP="00FF1F9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r w:rsidR="00D26A17" w:rsidRPr="00FF1F93">
              <w:rPr>
                <w:rFonts w:ascii="Times New Roman" w:eastAsia="Times New Roman" w:hAnsi="Times New Roman" w:cs="Times New Roman"/>
                <w:sz w:val="28"/>
                <w:szCs w:val="28"/>
              </w:rPr>
              <w:t xml:space="preserve"> человек</w:t>
            </w:r>
          </w:p>
          <w:p w:rsidR="00D26A17" w:rsidRPr="00FF1F93" w:rsidRDefault="00F6562E" w:rsidP="00FF1F93">
            <w:pPr>
              <w:jc w:val="both"/>
              <w:rPr>
                <w:rFonts w:ascii="Times New Roman" w:hAnsi="Times New Roman" w:cs="Times New Roman"/>
                <w:sz w:val="28"/>
                <w:szCs w:val="28"/>
              </w:rPr>
            </w:pPr>
            <w:r>
              <w:rPr>
                <w:rFonts w:ascii="Times New Roman" w:eastAsia="Times New Roman" w:hAnsi="Times New Roman" w:cs="Times New Roman"/>
                <w:sz w:val="28"/>
                <w:szCs w:val="28"/>
              </w:rPr>
              <w:t>/37,1</w:t>
            </w:r>
            <w:r w:rsidR="00D26A17" w:rsidRPr="00FF1F93">
              <w:rPr>
                <w:rFonts w:ascii="Times New Roman" w:eastAsia="Times New Roman" w:hAnsi="Times New Roman" w:cs="Times New Roman"/>
                <w:sz w:val="28"/>
                <w:szCs w:val="28"/>
              </w:rPr>
              <w:t>%</w:t>
            </w:r>
          </w:p>
        </w:tc>
      </w:tr>
      <w:tr w:rsidR="00D26A17" w:rsidRPr="00FF1F93" w:rsidTr="00FF1F93">
        <w:trPr>
          <w:trHeight w:val="517"/>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1.6</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Средний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w w:val="97"/>
                <w:sz w:val="28"/>
                <w:szCs w:val="28"/>
              </w:rPr>
              <w:t>балл</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государственной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итоговой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аттестации</w:t>
            </w:r>
            <w:r w:rsidRPr="00FF1F93">
              <w:rPr>
                <w:rFonts w:ascii="Times New Roman" w:hAnsi="Times New Roman" w:cs="Times New Roman"/>
                <w:sz w:val="28"/>
                <w:szCs w:val="28"/>
              </w:rPr>
              <w:t xml:space="preserve"> в</w:t>
            </w:r>
            <w:r w:rsidRPr="00FF1F93">
              <w:rPr>
                <w:rFonts w:ascii="Times New Roman" w:eastAsia="Times New Roman" w:hAnsi="Times New Roman" w:cs="Times New Roman"/>
                <w:sz w:val="28"/>
                <w:szCs w:val="28"/>
              </w:rPr>
              <w:t>ыпускников</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9 класса по русскому языку</w:t>
            </w:r>
          </w:p>
        </w:tc>
        <w:tc>
          <w:tcPr>
            <w:tcW w:w="2126" w:type="dxa"/>
          </w:tcPr>
          <w:p w:rsidR="00D26A17" w:rsidRPr="00FF1F93" w:rsidRDefault="00F6562E" w:rsidP="00FF1F93">
            <w:pPr>
              <w:jc w:val="both"/>
              <w:rPr>
                <w:rFonts w:ascii="Times New Roman" w:hAnsi="Times New Roman" w:cs="Times New Roman"/>
                <w:sz w:val="28"/>
                <w:szCs w:val="28"/>
              </w:rPr>
            </w:pPr>
            <w:r>
              <w:rPr>
                <w:rFonts w:ascii="Times New Roman" w:eastAsia="Times New Roman" w:hAnsi="Times New Roman" w:cs="Times New Roman"/>
                <w:sz w:val="28"/>
                <w:szCs w:val="28"/>
              </w:rPr>
              <w:t>32,7</w:t>
            </w:r>
          </w:p>
        </w:tc>
      </w:tr>
      <w:tr w:rsidR="00D26A17" w:rsidRPr="00FF1F93" w:rsidTr="00FF1F93">
        <w:trPr>
          <w:trHeight w:val="52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1.7</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Средний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w w:val="97"/>
                <w:sz w:val="28"/>
                <w:szCs w:val="28"/>
              </w:rPr>
              <w:t>балл</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государственной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итоговой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аттестации</w:t>
            </w:r>
            <w:r w:rsidRPr="00FF1F93">
              <w:rPr>
                <w:rFonts w:ascii="Times New Roman" w:hAnsi="Times New Roman" w:cs="Times New Roman"/>
                <w:sz w:val="28"/>
                <w:szCs w:val="28"/>
              </w:rPr>
              <w:t xml:space="preserve"> в</w:t>
            </w:r>
            <w:r w:rsidRPr="00FF1F93">
              <w:rPr>
                <w:rFonts w:ascii="Times New Roman" w:eastAsia="Times New Roman" w:hAnsi="Times New Roman" w:cs="Times New Roman"/>
                <w:sz w:val="28"/>
                <w:szCs w:val="28"/>
              </w:rPr>
              <w:t>ыпускников</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9 класса по математике</w:t>
            </w:r>
          </w:p>
        </w:tc>
        <w:tc>
          <w:tcPr>
            <w:tcW w:w="2126" w:type="dxa"/>
          </w:tcPr>
          <w:p w:rsidR="00D26A17" w:rsidRPr="00FF1F93" w:rsidRDefault="00F6562E" w:rsidP="00FF1F93">
            <w:pPr>
              <w:jc w:val="both"/>
              <w:rPr>
                <w:rFonts w:ascii="Times New Roman" w:hAnsi="Times New Roman" w:cs="Times New Roman"/>
                <w:sz w:val="28"/>
                <w:szCs w:val="28"/>
              </w:rPr>
            </w:pPr>
            <w:r>
              <w:rPr>
                <w:rFonts w:ascii="Times New Roman" w:eastAsia="Times New Roman" w:hAnsi="Times New Roman" w:cs="Times New Roman"/>
                <w:sz w:val="28"/>
                <w:szCs w:val="28"/>
              </w:rPr>
              <w:t>16,3</w:t>
            </w:r>
          </w:p>
        </w:tc>
      </w:tr>
      <w:tr w:rsidR="00D26A17" w:rsidRPr="00FF1F93" w:rsidTr="00FF1F93">
        <w:trPr>
          <w:trHeight w:val="52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1.8</w:t>
            </w:r>
          </w:p>
        </w:tc>
        <w:tc>
          <w:tcPr>
            <w:tcW w:w="6379" w:type="dxa"/>
            <w:tcBorders>
              <w:bottom w:val="single" w:sz="4" w:space="0" w:color="auto"/>
            </w:tcBorders>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Средний балл единого государственного экзамена выпускников</w:t>
            </w:r>
            <w:r w:rsidRPr="00FF1F93">
              <w:rPr>
                <w:rFonts w:ascii="Times New Roman" w:hAnsi="Times New Roman" w:cs="Times New Roman"/>
                <w:sz w:val="28"/>
                <w:szCs w:val="28"/>
              </w:rPr>
              <w:t xml:space="preserve">  </w:t>
            </w:r>
            <w:r w:rsidRPr="00FF1F93">
              <w:rPr>
                <w:rFonts w:ascii="Times New Roman" w:eastAsia="Times New Roman" w:hAnsi="Times New Roman" w:cs="Times New Roman"/>
                <w:w w:val="98"/>
                <w:sz w:val="28"/>
                <w:szCs w:val="28"/>
              </w:rPr>
              <w:t>11 класса по русскому языку</w:t>
            </w:r>
          </w:p>
        </w:tc>
        <w:tc>
          <w:tcPr>
            <w:tcW w:w="2126" w:type="dxa"/>
            <w:tcBorders>
              <w:bottom w:val="single" w:sz="4" w:space="0" w:color="auto"/>
            </w:tcBorders>
          </w:tcPr>
          <w:p w:rsidR="00D26A17" w:rsidRPr="00FF1F93" w:rsidRDefault="003E77B6" w:rsidP="00FF1F93">
            <w:pPr>
              <w:jc w:val="both"/>
              <w:rPr>
                <w:rFonts w:ascii="Times New Roman" w:hAnsi="Times New Roman" w:cs="Times New Roman"/>
                <w:sz w:val="28"/>
                <w:szCs w:val="28"/>
              </w:rPr>
            </w:pPr>
            <w:r>
              <w:rPr>
                <w:rFonts w:ascii="Times New Roman" w:eastAsia="Times New Roman" w:hAnsi="Times New Roman" w:cs="Times New Roman"/>
                <w:sz w:val="28"/>
                <w:szCs w:val="28"/>
              </w:rPr>
              <w:t>62,1</w:t>
            </w:r>
          </w:p>
        </w:tc>
      </w:tr>
      <w:tr w:rsidR="00FF1F93" w:rsidRPr="00FF1F93" w:rsidTr="001313FB">
        <w:trPr>
          <w:trHeight w:val="241"/>
        </w:trPr>
        <w:tc>
          <w:tcPr>
            <w:tcW w:w="1271" w:type="dxa"/>
          </w:tcPr>
          <w:p w:rsidR="00FF1F93" w:rsidRPr="00FF1F93" w:rsidRDefault="00FF1F93"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1.9</w:t>
            </w:r>
          </w:p>
        </w:tc>
        <w:tc>
          <w:tcPr>
            <w:tcW w:w="6379" w:type="dxa"/>
          </w:tcPr>
          <w:p w:rsidR="00FF1F93" w:rsidRPr="00FF1F93" w:rsidRDefault="00FF1F93" w:rsidP="00FF1F93">
            <w:pPr>
              <w:ind w:left="140"/>
              <w:jc w:val="both"/>
              <w:rPr>
                <w:rFonts w:ascii="Times New Roman" w:hAnsi="Times New Roman" w:cs="Times New Roman"/>
                <w:sz w:val="28"/>
                <w:szCs w:val="28"/>
              </w:rPr>
            </w:pPr>
            <w:r w:rsidRPr="00FF1F93">
              <w:rPr>
                <w:rFonts w:ascii="Times New Roman" w:eastAsia="Times New Roman" w:hAnsi="Times New Roman" w:cs="Times New Roman"/>
                <w:sz w:val="28"/>
                <w:szCs w:val="28"/>
              </w:rPr>
              <w:t>Средний балл единого государственного экзамена выпускников  11 класса по математике</w:t>
            </w:r>
          </w:p>
        </w:tc>
        <w:tc>
          <w:tcPr>
            <w:tcW w:w="2126" w:type="dxa"/>
          </w:tcPr>
          <w:p w:rsidR="00FF1F93" w:rsidRPr="00FF1F93" w:rsidRDefault="00F6562E" w:rsidP="00FF1F93">
            <w:pPr>
              <w:jc w:val="both"/>
              <w:rPr>
                <w:rFonts w:ascii="Times New Roman" w:hAnsi="Times New Roman" w:cs="Times New Roman"/>
                <w:sz w:val="28"/>
                <w:szCs w:val="28"/>
              </w:rPr>
            </w:pPr>
            <w:r>
              <w:rPr>
                <w:rFonts w:ascii="Times New Roman" w:eastAsia="Times New Roman" w:hAnsi="Times New Roman" w:cs="Times New Roman"/>
                <w:sz w:val="28"/>
                <w:szCs w:val="28"/>
              </w:rPr>
              <w:t>51</w:t>
            </w:r>
          </w:p>
        </w:tc>
      </w:tr>
      <w:tr w:rsidR="00D26A17" w:rsidRPr="00FF1F93" w:rsidTr="00FF1F93">
        <w:trPr>
          <w:trHeight w:val="1033"/>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1.10</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 xml:space="preserve">Численность/удельный вес численности выпускников 9 класса, </w:t>
            </w:r>
            <w:r w:rsidRPr="00FF1F93">
              <w:rPr>
                <w:rFonts w:ascii="Times New Roman" w:hAnsi="Times New Roman" w:cs="Times New Roman"/>
                <w:sz w:val="28"/>
                <w:szCs w:val="28"/>
              </w:rPr>
              <w:t>п</w:t>
            </w:r>
            <w:r w:rsidRPr="00FF1F93">
              <w:rPr>
                <w:rFonts w:ascii="Times New Roman" w:eastAsia="Times New Roman" w:hAnsi="Times New Roman" w:cs="Times New Roman"/>
                <w:sz w:val="28"/>
                <w:szCs w:val="28"/>
              </w:rPr>
              <w:t>олучивших</w:t>
            </w:r>
            <w:r w:rsidRPr="00FF1F93">
              <w:rPr>
                <w:rFonts w:ascii="Times New Roman" w:hAnsi="Times New Roman" w:cs="Times New Roman"/>
                <w:sz w:val="28"/>
                <w:szCs w:val="28"/>
              </w:rPr>
              <w:t xml:space="preserve"> </w:t>
            </w:r>
            <w:r w:rsidRPr="00FF1F93">
              <w:rPr>
                <w:rFonts w:ascii="Times New Roman" w:eastAsia="Times New Roman" w:hAnsi="Times New Roman" w:cs="Times New Roman"/>
                <w:w w:val="99"/>
                <w:sz w:val="28"/>
                <w:szCs w:val="28"/>
              </w:rPr>
              <w:t>неудовлетворительные</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результаты</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на</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государственной  итоговой  аттестации  по  русскому  языку,  в</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общей численности выпускников 9 класса</w:t>
            </w:r>
          </w:p>
        </w:tc>
        <w:tc>
          <w:tcPr>
            <w:tcW w:w="2126" w:type="dxa"/>
          </w:tcPr>
          <w:p w:rsidR="00D26A17" w:rsidRPr="00FF1F93" w:rsidRDefault="00F6562E" w:rsidP="00FF1F93">
            <w:pPr>
              <w:jc w:val="both"/>
              <w:rPr>
                <w:rFonts w:ascii="Times New Roman" w:hAnsi="Times New Roman" w:cs="Times New Roman"/>
                <w:sz w:val="28"/>
                <w:szCs w:val="28"/>
              </w:rPr>
            </w:pPr>
            <w:r>
              <w:rPr>
                <w:rFonts w:ascii="Times New Roman" w:eastAsia="Times New Roman" w:hAnsi="Times New Roman" w:cs="Times New Roman"/>
                <w:sz w:val="28"/>
                <w:szCs w:val="28"/>
              </w:rPr>
              <w:t>0</w:t>
            </w:r>
            <w:r w:rsidR="00D26A17" w:rsidRPr="00FF1F93">
              <w:rPr>
                <w:rFonts w:ascii="Times New Roman" w:eastAsia="Times New Roman" w:hAnsi="Times New Roman" w:cs="Times New Roman"/>
                <w:sz w:val="28"/>
                <w:szCs w:val="28"/>
              </w:rPr>
              <w:t xml:space="preserve"> человек/</w:t>
            </w:r>
            <w:r>
              <w:rPr>
                <w:rFonts w:ascii="Times New Roman" w:eastAsia="Times New Roman" w:hAnsi="Times New Roman" w:cs="Times New Roman"/>
                <w:sz w:val="28"/>
                <w:szCs w:val="28"/>
              </w:rPr>
              <w:t xml:space="preserve"> 0</w:t>
            </w:r>
            <w:r w:rsidR="00D26A17" w:rsidRPr="003E77B6">
              <w:rPr>
                <w:rFonts w:ascii="Times New Roman" w:eastAsia="Times New Roman" w:hAnsi="Times New Roman" w:cs="Times New Roman"/>
                <w:sz w:val="28"/>
                <w:szCs w:val="28"/>
              </w:rPr>
              <w:t>%</w:t>
            </w:r>
          </w:p>
        </w:tc>
      </w:tr>
      <w:tr w:rsidR="00D26A17" w:rsidRPr="00FF1F93" w:rsidTr="00FF1F93">
        <w:trPr>
          <w:trHeight w:val="1061"/>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1.11</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выпускников 9 класса,</w:t>
            </w:r>
            <w:r w:rsidR="00AE1B19">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получивших</w:t>
            </w:r>
            <w:r w:rsidRPr="00FF1F93">
              <w:rPr>
                <w:rFonts w:ascii="Times New Roman" w:hAnsi="Times New Roman" w:cs="Times New Roman"/>
                <w:sz w:val="28"/>
                <w:szCs w:val="28"/>
              </w:rPr>
              <w:t xml:space="preserve">  </w:t>
            </w:r>
            <w:r w:rsidRPr="00FF1F93">
              <w:rPr>
                <w:rFonts w:ascii="Times New Roman" w:eastAsia="Times New Roman" w:hAnsi="Times New Roman" w:cs="Times New Roman"/>
                <w:w w:val="99"/>
                <w:sz w:val="28"/>
                <w:szCs w:val="28"/>
              </w:rPr>
              <w:t>неудовлетворительные</w:t>
            </w:r>
            <w:r w:rsidRPr="00FF1F93">
              <w:rPr>
                <w:rFonts w:ascii="Times New Roman" w:hAnsi="Times New Roman" w:cs="Times New Roman"/>
                <w:sz w:val="28"/>
                <w:szCs w:val="28"/>
              </w:rPr>
              <w:t xml:space="preserve">   р</w:t>
            </w:r>
            <w:r w:rsidRPr="00FF1F93">
              <w:rPr>
                <w:rFonts w:ascii="Times New Roman" w:eastAsia="Times New Roman" w:hAnsi="Times New Roman" w:cs="Times New Roman"/>
                <w:sz w:val="28"/>
                <w:szCs w:val="28"/>
              </w:rPr>
              <w:t>езультаты</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на</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lastRenderedPageBreak/>
              <w:t>государственной итоговой аттестации по математике, в общей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численности выпускников 9 класса</w:t>
            </w:r>
          </w:p>
        </w:tc>
        <w:tc>
          <w:tcPr>
            <w:tcW w:w="2126" w:type="dxa"/>
          </w:tcPr>
          <w:p w:rsidR="00D26A17" w:rsidRPr="00FF1F93" w:rsidRDefault="00F6562E" w:rsidP="00FF1F93">
            <w:pPr>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0</w:t>
            </w:r>
            <w:r w:rsidR="00D26A17" w:rsidRPr="00FF1F93">
              <w:rPr>
                <w:rFonts w:ascii="Times New Roman" w:eastAsia="Times New Roman" w:hAnsi="Times New Roman" w:cs="Times New Roman"/>
                <w:sz w:val="28"/>
                <w:szCs w:val="28"/>
              </w:rPr>
              <w:t xml:space="preserve"> человек/</w:t>
            </w:r>
            <w:r>
              <w:rPr>
                <w:rFonts w:ascii="Times New Roman" w:eastAsia="Times New Roman" w:hAnsi="Times New Roman" w:cs="Times New Roman"/>
                <w:sz w:val="28"/>
                <w:szCs w:val="28"/>
              </w:rPr>
              <w:t xml:space="preserve"> 0</w:t>
            </w:r>
            <w:r w:rsidR="00D26A17" w:rsidRPr="003E77B6">
              <w:rPr>
                <w:rFonts w:ascii="Times New Roman" w:eastAsia="Times New Roman" w:hAnsi="Times New Roman" w:cs="Times New Roman"/>
                <w:sz w:val="28"/>
                <w:szCs w:val="28"/>
              </w:rPr>
              <w:t>%</w:t>
            </w:r>
          </w:p>
        </w:tc>
      </w:tr>
      <w:tr w:rsidR="00D26A17" w:rsidRPr="00FF1F93" w:rsidTr="00FF1F93">
        <w:trPr>
          <w:trHeight w:val="113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lastRenderedPageBreak/>
              <w:t>1.12</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выпускников 11 класса,</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получивших  результаты  ниже  установленного  минимального</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количества  баллов  единого  государственного  экзамена  по  русскому языку, в общей численности выпускников 11 класса</w:t>
            </w:r>
          </w:p>
        </w:tc>
        <w:tc>
          <w:tcPr>
            <w:tcW w:w="2126"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0 человек/0%</w:t>
            </w:r>
          </w:p>
        </w:tc>
      </w:tr>
      <w:tr w:rsidR="00D26A17" w:rsidRPr="00FF1F93" w:rsidTr="00FF1F93">
        <w:trPr>
          <w:trHeight w:val="1118"/>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1.13</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выпускников 11 класса,</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получивших  результаты  ниже  установленного  минимального</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количества  баллов  единого  государственного  экзамена  по</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математике, в общей численности выпускников 11 класса</w:t>
            </w:r>
          </w:p>
        </w:tc>
        <w:tc>
          <w:tcPr>
            <w:tcW w:w="2126"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0 человек/0%</w:t>
            </w:r>
          </w:p>
        </w:tc>
      </w:tr>
      <w:tr w:rsidR="00D26A17" w:rsidRPr="00FF1F93" w:rsidTr="00FF1F93">
        <w:trPr>
          <w:trHeight w:val="786"/>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1.14</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численности  выпускников</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9</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класса,  не   получивших   аттестаты   об   основном   общем</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образовании, в общей численности выпускников 9 класса</w:t>
            </w:r>
          </w:p>
        </w:tc>
        <w:tc>
          <w:tcPr>
            <w:tcW w:w="2126"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0 человек/0%</w:t>
            </w:r>
          </w:p>
        </w:tc>
      </w:tr>
      <w:tr w:rsidR="00D26A17" w:rsidRPr="00FF1F93" w:rsidTr="00FF1F93">
        <w:trPr>
          <w:trHeight w:val="841"/>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1.15</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выпускников 11 класса,</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не  получивших  аттестаты  о  среднем  общем  образовании,  в</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общей численности выпускников 11 класса</w:t>
            </w:r>
          </w:p>
        </w:tc>
        <w:tc>
          <w:tcPr>
            <w:tcW w:w="2126"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0 человек/0%</w:t>
            </w:r>
          </w:p>
        </w:tc>
      </w:tr>
      <w:tr w:rsidR="00D26A17" w:rsidRPr="00FF1F93" w:rsidTr="00FF1F93">
        <w:trPr>
          <w:trHeight w:val="786"/>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1.16</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выпускников 9 класса,</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получивших  аттестаты  об  основном  общем  образовании  с</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отличием, в общей численности выпускников 9 класса</w:t>
            </w:r>
          </w:p>
        </w:tc>
        <w:tc>
          <w:tcPr>
            <w:tcW w:w="2126" w:type="dxa"/>
          </w:tcPr>
          <w:p w:rsidR="003E77B6" w:rsidRDefault="00F6562E" w:rsidP="00FF1F9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3E77B6">
              <w:rPr>
                <w:rFonts w:ascii="Times New Roman" w:eastAsia="Times New Roman" w:hAnsi="Times New Roman" w:cs="Times New Roman"/>
                <w:sz w:val="28"/>
                <w:szCs w:val="28"/>
              </w:rPr>
              <w:t xml:space="preserve"> человек</w:t>
            </w:r>
          </w:p>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w:t>
            </w:r>
            <w:r w:rsidR="00AD236E">
              <w:rPr>
                <w:rFonts w:ascii="Times New Roman" w:eastAsia="Times New Roman" w:hAnsi="Times New Roman" w:cs="Times New Roman"/>
                <w:sz w:val="28"/>
                <w:szCs w:val="28"/>
              </w:rPr>
              <w:t>25,9</w:t>
            </w:r>
            <w:r w:rsidRPr="003E77B6">
              <w:rPr>
                <w:rFonts w:ascii="Times New Roman" w:eastAsia="Times New Roman" w:hAnsi="Times New Roman" w:cs="Times New Roman"/>
                <w:sz w:val="28"/>
                <w:szCs w:val="28"/>
              </w:rPr>
              <w:t>%</w:t>
            </w:r>
          </w:p>
        </w:tc>
      </w:tr>
      <w:tr w:rsidR="00D26A17" w:rsidRPr="00FF1F93" w:rsidTr="00FF1F93">
        <w:trPr>
          <w:trHeight w:val="814"/>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1.17</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выпускников 11 класса,</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получивших   аттестаты   о   среднем   общем   образовании   с</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отличием, в общей численности выпускников 11 класса</w:t>
            </w:r>
          </w:p>
        </w:tc>
        <w:tc>
          <w:tcPr>
            <w:tcW w:w="2126" w:type="dxa"/>
          </w:tcPr>
          <w:p w:rsidR="00D26A17" w:rsidRPr="00FF1F93" w:rsidRDefault="00AD236E" w:rsidP="00FF1F93">
            <w:pPr>
              <w:jc w:val="both"/>
              <w:rPr>
                <w:rFonts w:ascii="Times New Roman" w:hAnsi="Times New Roman" w:cs="Times New Roman"/>
                <w:sz w:val="28"/>
                <w:szCs w:val="28"/>
              </w:rPr>
            </w:pPr>
            <w:r>
              <w:rPr>
                <w:rFonts w:ascii="Times New Roman" w:eastAsia="Times New Roman" w:hAnsi="Times New Roman" w:cs="Times New Roman"/>
                <w:sz w:val="28"/>
                <w:szCs w:val="28"/>
              </w:rPr>
              <w:t>1</w:t>
            </w:r>
            <w:r w:rsidR="00AE1B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человек /7,1</w:t>
            </w:r>
            <w:r w:rsidR="00D26A17" w:rsidRPr="00FF1F93">
              <w:rPr>
                <w:rFonts w:ascii="Times New Roman" w:eastAsia="Times New Roman" w:hAnsi="Times New Roman" w:cs="Times New Roman"/>
                <w:sz w:val="28"/>
                <w:szCs w:val="28"/>
              </w:rPr>
              <w:t>%</w:t>
            </w:r>
          </w:p>
        </w:tc>
      </w:tr>
      <w:tr w:rsidR="00D26A17" w:rsidRPr="00FF1F93" w:rsidTr="00FF1F93">
        <w:trPr>
          <w:trHeight w:val="796"/>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1.18</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учащихся, принявших</w:t>
            </w:r>
            <w:r w:rsidR="003E77B6">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участие в различных олимпиадах, смотрах, конкурсах, в общей</w:t>
            </w:r>
            <w:r w:rsidR="003E77B6">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численности учащихся</w:t>
            </w:r>
          </w:p>
        </w:tc>
        <w:tc>
          <w:tcPr>
            <w:tcW w:w="2126" w:type="dxa"/>
          </w:tcPr>
          <w:p w:rsidR="00D26A17" w:rsidRPr="00FF1F93" w:rsidRDefault="00AD236E" w:rsidP="00AD236E">
            <w:pPr>
              <w:jc w:val="both"/>
              <w:rPr>
                <w:rFonts w:ascii="Times New Roman" w:hAnsi="Times New Roman" w:cs="Times New Roman"/>
                <w:sz w:val="28"/>
                <w:szCs w:val="28"/>
              </w:rPr>
            </w:pPr>
            <w:r>
              <w:rPr>
                <w:rFonts w:ascii="Times New Roman" w:eastAsia="Times New Roman" w:hAnsi="Times New Roman" w:cs="Times New Roman"/>
                <w:sz w:val="28"/>
                <w:szCs w:val="28"/>
              </w:rPr>
              <w:t>229/86,7</w:t>
            </w:r>
            <w:r w:rsidR="003E77B6">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1.19</w:t>
            </w:r>
          </w:p>
        </w:tc>
        <w:tc>
          <w:tcPr>
            <w:tcW w:w="6379" w:type="dxa"/>
          </w:tcPr>
          <w:p w:rsidR="00D26A17" w:rsidRPr="003E77B6" w:rsidRDefault="00D26A17" w:rsidP="00FF1F93">
            <w:pPr>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w:t>
            </w:r>
            <w:r w:rsidR="003E77B6">
              <w:rPr>
                <w:rFonts w:ascii="Times New Roman" w:eastAsia="Times New Roman" w:hAnsi="Times New Roman" w:cs="Times New Roman"/>
                <w:sz w:val="28"/>
                <w:szCs w:val="28"/>
              </w:rPr>
              <w:t xml:space="preserve">исленности учащихся-победителей </w:t>
            </w:r>
            <w:r w:rsidRPr="00FF1F93">
              <w:rPr>
                <w:rFonts w:ascii="Times New Roman" w:eastAsia="Times New Roman" w:hAnsi="Times New Roman" w:cs="Times New Roman"/>
                <w:sz w:val="28"/>
                <w:szCs w:val="28"/>
              </w:rPr>
              <w:t>и призеров олимпиад, смотров, конкурсов, в общей численности учащихся, в том числе:</w:t>
            </w:r>
          </w:p>
        </w:tc>
        <w:tc>
          <w:tcPr>
            <w:tcW w:w="2126" w:type="dxa"/>
          </w:tcPr>
          <w:p w:rsidR="00D26A17" w:rsidRPr="00FF1F93" w:rsidRDefault="00AD236E" w:rsidP="00FF1F93">
            <w:pPr>
              <w:jc w:val="both"/>
              <w:rPr>
                <w:rFonts w:ascii="Times New Roman" w:hAnsi="Times New Roman" w:cs="Times New Roman"/>
                <w:sz w:val="28"/>
                <w:szCs w:val="28"/>
              </w:rPr>
            </w:pPr>
            <w:r>
              <w:rPr>
                <w:rFonts w:ascii="Times New Roman" w:eastAsia="Times New Roman" w:hAnsi="Times New Roman" w:cs="Times New Roman"/>
                <w:sz w:val="28"/>
                <w:szCs w:val="28"/>
              </w:rPr>
              <w:t>21/ 7,9 %</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1.19.1</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Регионального уровня</w:t>
            </w:r>
          </w:p>
        </w:tc>
        <w:tc>
          <w:tcPr>
            <w:tcW w:w="2126" w:type="dxa"/>
          </w:tcPr>
          <w:p w:rsidR="00D26A17" w:rsidRPr="00FF1F93" w:rsidRDefault="00AD236E" w:rsidP="00FF1F9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1.19.2</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Федерального уровня</w:t>
            </w:r>
          </w:p>
        </w:tc>
        <w:tc>
          <w:tcPr>
            <w:tcW w:w="2126" w:type="dxa"/>
          </w:tcPr>
          <w:p w:rsidR="00D26A17" w:rsidRPr="00FF1F93" w:rsidRDefault="00AD236E" w:rsidP="00FF1F9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1.19.3</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Международного уровня</w:t>
            </w:r>
          </w:p>
        </w:tc>
        <w:tc>
          <w:tcPr>
            <w:tcW w:w="2126" w:type="dxa"/>
          </w:tcPr>
          <w:p w:rsidR="00D26A17" w:rsidRPr="00FF1F93" w:rsidRDefault="003E77B6" w:rsidP="00FF1F9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lastRenderedPageBreak/>
              <w:t>1.20</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6" w:type="dxa"/>
          </w:tcPr>
          <w:p w:rsidR="003E77B6" w:rsidRDefault="00AD236E" w:rsidP="00FF1F93">
            <w:pPr>
              <w:ind w:left="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3E77B6">
              <w:rPr>
                <w:rFonts w:ascii="Times New Roman" w:eastAsia="Times New Roman" w:hAnsi="Times New Roman" w:cs="Times New Roman"/>
                <w:sz w:val="28"/>
                <w:szCs w:val="28"/>
              </w:rPr>
              <w:t xml:space="preserve"> человек</w:t>
            </w:r>
          </w:p>
          <w:p w:rsidR="00D26A17" w:rsidRPr="00FF1F93" w:rsidRDefault="00AD236E" w:rsidP="00FF1F93">
            <w:pPr>
              <w:ind w:left="100"/>
              <w:jc w:val="both"/>
              <w:rPr>
                <w:rFonts w:ascii="Times New Roman" w:hAnsi="Times New Roman" w:cs="Times New Roman"/>
                <w:sz w:val="28"/>
                <w:szCs w:val="28"/>
              </w:rPr>
            </w:pPr>
            <w:r>
              <w:rPr>
                <w:rFonts w:ascii="Times New Roman" w:eastAsia="Times New Roman" w:hAnsi="Times New Roman" w:cs="Times New Roman"/>
                <w:sz w:val="28"/>
                <w:szCs w:val="28"/>
              </w:rPr>
              <w:t xml:space="preserve">/ 7,6 </w:t>
            </w:r>
            <w:r w:rsidR="00D26A17" w:rsidRPr="003E77B6">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1.21</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6" w:type="dxa"/>
          </w:tcPr>
          <w:p w:rsidR="003E77B6" w:rsidRDefault="00AD236E" w:rsidP="00FF1F9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D26A17" w:rsidRPr="00FF1F93">
              <w:rPr>
                <w:rFonts w:ascii="Times New Roman" w:eastAsia="Times New Roman" w:hAnsi="Times New Roman" w:cs="Times New Roman"/>
                <w:sz w:val="28"/>
                <w:szCs w:val="28"/>
              </w:rPr>
              <w:t xml:space="preserve"> человек</w:t>
            </w:r>
          </w:p>
          <w:p w:rsidR="00D26A17" w:rsidRPr="00FF1F93" w:rsidRDefault="00D26A17" w:rsidP="00FF1F93">
            <w:pPr>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w:t>
            </w:r>
            <w:r w:rsidR="00AD236E">
              <w:rPr>
                <w:rFonts w:ascii="Times New Roman" w:eastAsia="Times New Roman" w:hAnsi="Times New Roman" w:cs="Times New Roman"/>
                <w:sz w:val="28"/>
                <w:szCs w:val="28"/>
              </w:rPr>
              <w:t xml:space="preserve"> 7,6 </w:t>
            </w:r>
            <w:r w:rsidRPr="003E77B6">
              <w:rPr>
                <w:rFonts w:ascii="Times New Roman" w:eastAsia="Times New Roman" w:hAnsi="Times New Roman" w:cs="Times New Roman"/>
                <w:sz w:val="28"/>
                <w:szCs w:val="28"/>
              </w:rPr>
              <w:t>%</w:t>
            </w:r>
            <w:r w:rsidRPr="00FF1F93">
              <w:rPr>
                <w:rFonts w:ascii="Times New Roman" w:eastAsia="Times New Roman" w:hAnsi="Times New Roman" w:cs="Times New Roman"/>
                <w:sz w:val="28"/>
                <w:szCs w:val="28"/>
              </w:rPr>
              <w:t xml:space="preserve">   (10-11 классы)</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1.22</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обучающихся   с</w:t>
            </w:r>
          </w:p>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применением   дистанционных   образовательных   технологий,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электронного обучения, в общей численности учащихся</w:t>
            </w:r>
          </w:p>
        </w:tc>
        <w:tc>
          <w:tcPr>
            <w:tcW w:w="2126" w:type="dxa"/>
          </w:tcPr>
          <w:p w:rsidR="00D26A17" w:rsidRPr="00AE1B19" w:rsidRDefault="00AE1B19" w:rsidP="003E77B6">
            <w:pPr>
              <w:ind w:left="100"/>
              <w:jc w:val="both"/>
              <w:rPr>
                <w:rFonts w:ascii="Times New Roman" w:hAnsi="Times New Roman" w:cs="Times New Roman"/>
                <w:sz w:val="28"/>
                <w:szCs w:val="28"/>
                <w:highlight w:val="yellow"/>
              </w:rPr>
            </w:pPr>
            <w:r w:rsidRPr="003E77B6">
              <w:rPr>
                <w:rFonts w:ascii="Times New Roman" w:eastAsia="Times New Roman" w:hAnsi="Times New Roman" w:cs="Times New Roman"/>
                <w:sz w:val="28"/>
                <w:szCs w:val="28"/>
              </w:rPr>
              <w:t>0</w:t>
            </w:r>
            <w:r w:rsidR="003E77B6">
              <w:rPr>
                <w:rFonts w:ascii="Times New Roman" w:eastAsia="Times New Roman" w:hAnsi="Times New Roman" w:cs="Times New Roman"/>
                <w:sz w:val="28"/>
                <w:szCs w:val="28"/>
              </w:rPr>
              <w:t xml:space="preserve"> человек/0</w:t>
            </w:r>
            <w:r w:rsidR="00D26A17" w:rsidRPr="003E77B6">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1,23</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учащихся  в  рамках</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сетевой формы реализации образовательных программ, в общей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численности учащихся</w:t>
            </w:r>
          </w:p>
        </w:tc>
        <w:tc>
          <w:tcPr>
            <w:tcW w:w="2126" w:type="dxa"/>
          </w:tcPr>
          <w:p w:rsidR="00D26A17" w:rsidRPr="00FF1F93" w:rsidRDefault="00D26A17" w:rsidP="00FF1F93">
            <w:pPr>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0 человек/0%</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1.24</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Общая численность педагог</w:t>
            </w:r>
            <w:r w:rsidR="003E77B6">
              <w:rPr>
                <w:rFonts w:ascii="Times New Roman" w:eastAsia="Times New Roman" w:hAnsi="Times New Roman" w:cs="Times New Roman"/>
                <w:sz w:val="28"/>
                <w:szCs w:val="28"/>
              </w:rPr>
              <w:t>ических работников, в том числе</w:t>
            </w:r>
          </w:p>
        </w:tc>
        <w:tc>
          <w:tcPr>
            <w:tcW w:w="2126" w:type="dxa"/>
          </w:tcPr>
          <w:p w:rsidR="00D26A17" w:rsidRPr="00FF1F93" w:rsidRDefault="003E77B6" w:rsidP="00FF1F93">
            <w:pPr>
              <w:ind w:left="100"/>
              <w:jc w:val="both"/>
              <w:rPr>
                <w:rFonts w:ascii="Times New Roman" w:hAnsi="Times New Roman" w:cs="Times New Roman"/>
                <w:sz w:val="28"/>
                <w:szCs w:val="28"/>
              </w:rPr>
            </w:pPr>
            <w:r>
              <w:rPr>
                <w:rFonts w:ascii="Times New Roman" w:eastAsia="Times New Roman" w:hAnsi="Times New Roman" w:cs="Times New Roman"/>
                <w:sz w:val="28"/>
                <w:szCs w:val="28"/>
              </w:rPr>
              <w:t>2</w:t>
            </w:r>
            <w:r w:rsidR="00D26A17" w:rsidRPr="00FF1F93">
              <w:rPr>
                <w:rFonts w:ascii="Times New Roman" w:eastAsia="Times New Roman" w:hAnsi="Times New Roman" w:cs="Times New Roman"/>
                <w:sz w:val="28"/>
                <w:szCs w:val="28"/>
              </w:rPr>
              <w:t>8 человек</w:t>
            </w: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1,25</w:t>
            </w:r>
          </w:p>
        </w:tc>
        <w:tc>
          <w:tcPr>
            <w:tcW w:w="6379" w:type="dxa"/>
          </w:tcPr>
          <w:p w:rsidR="00D26A17" w:rsidRPr="003E77B6"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педагогических</w:t>
            </w:r>
            <w:r w:rsidR="003E77B6">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работников, имеющих   высшее    образование, в   общей</w:t>
            </w:r>
            <w:r w:rsidR="003E77B6">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численности педагогических работников</w:t>
            </w:r>
          </w:p>
        </w:tc>
        <w:tc>
          <w:tcPr>
            <w:tcW w:w="2126" w:type="dxa"/>
          </w:tcPr>
          <w:p w:rsidR="003E77B6" w:rsidRDefault="003E77B6" w:rsidP="003E77B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человек</w:t>
            </w:r>
          </w:p>
          <w:p w:rsidR="00D26A17" w:rsidRPr="00FF1F93" w:rsidRDefault="003E77B6" w:rsidP="003E77B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96,4</w:t>
            </w:r>
            <w:r w:rsidR="00D26A17" w:rsidRPr="00FF1F93">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1,26</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педагогических</w:t>
            </w:r>
            <w:r w:rsidR="003E77B6">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работников, имеющих высшее образование педагогической</w:t>
            </w:r>
            <w:r w:rsidR="003E77B6">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направленности</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(профиля), в</w:t>
            </w:r>
            <w:r w:rsidRPr="00FF1F93">
              <w:rPr>
                <w:rFonts w:ascii="Times New Roman" w:hAnsi="Times New Roman" w:cs="Times New Roman"/>
                <w:sz w:val="28"/>
                <w:szCs w:val="28"/>
              </w:rPr>
              <w:t xml:space="preserve"> общей   </w:t>
            </w:r>
            <w:r w:rsidRPr="00FF1F93">
              <w:rPr>
                <w:rFonts w:ascii="Times New Roman" w:eastAsia="Times New Roman" w:hAnsi="Times New Roman" w:cs="Times New Roman"/>
                <w:sz w:val="28"/>
                <w:szCs w:val="28"/>
              </w:rPr>
              <w:t>численности</w:t>
            </w:r>
            <w:r w:rsidR="003E77B6">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педагогических работников</w:t>
            </w:r>
          </w:p>
        </w:tc>
        <w:tc>
          <w:tcPr>
            <w:tcW w:w="2126" w:type="dxa"/>
          </w:tcPr>
          <w:p w:rsidR="003E77B6" w:rsidRDefault="003E77B6" w:rsidP="00FF1F9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D26A17" w:rsidRPr="00FF1F93">
              <w:rPr>
                <w:rFonts w:ascii="Times New Roman" w:eastAsia="Times New Roman" w:hAnsi="Times New Roman" w:cs="Times New Roman"/>
                <w:sz w:val="28"/>
                <w:szCs w:val="28"/>
              </w:rPr>
              <w:t xml:space="preserve"> чело</w:t>
            </w:r>
            <w:r>
              <w:rPr>
                <w:rFonts w:ascii="Times New Roman" w:eastAsia="Times New Roman" w:hAnsi="Times New Roman" w:cs="Times New Roman"/>
                <w:sz w:val="28"/>
                <w:szCs w:val="28"/>
              </w:rPr>
              <w:t>век</w:t>
            </w:r>
          </w:p>
          <w:p w:rsidR="00D26A17" w:rsidRPr="00FF1F93" w:rsidRDefault="003E77B6" w:rsidP="00FF1F9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35,7</w:t>
            </w:r>
            <w:r w:rsidR="00D26A17" w:rsidRPr="00FF1F93">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1,27</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педагогических</w:t>
            </w:r>
            <w:r w:rsidR="003E77B6">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работников, имеющих среднее профессиональное образование,</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в общей численности педагогических работников</w:t>
            </w:r>
          </w:p>
        </w:tc>
        <w:tc>
          <w:tcPr>
            <w:tcW w:w="2126" w:type="dxa"/>
          </w:tcPr>
          <w:p w:rsidR="003E77B6" w:rsidRDefault="003E77B6" w:rsidP="00FF1F93">
            <w:pPr>
              <w:ind w:left="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человек </w:t>
            </w:r>
          </w:p>
          <w:p w:rsidR="00D26A17" w:rsidRPr="00FF1F93" w:rsidRDefault="003E77B6" w:rsidP="00FF1F93">
            <w:pPr>
              <w:ind w:left="100"/>
              <w:jc w:val="both"/>
              <w:rPr>
                <w:rFonts w:ascii="Times New Roman" w:hAnsi="Times New Roman" w:cs="Times New Roman"/>
                <w:sz w:val="28"/>
                <w:szCs w:val="28"/>
              </w:rPr>
            </w:pPr>
            <w:r>
              <w:rPr>
                <w:rFonts w:ascii="Times New Roman" w:eastAsia="Times New Roman" w:hAnsi="Times New Roman" w:cs="Times New Roman"/>
                <w:sz w:val="28"/>
                <w:szCs w:val="28"/>
              </w:rPr>
              <w:t>/ 3,6</w:t>
            </w:r>
            <w:r w:rsidR="00D26A17" w:rsidRPr="00FF1F93">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1,28</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педагогических</w:t>
            </w:r>
            <w:r w:rsidR="003E77B6">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работников, имеющих среднее профессиональное образование</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педагогической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направленности</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(профиля),</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в</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общей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численности педагогических работников</w:t>
            </w:r>
          </w:p>
        </w:tc>
        <w:tc>
          <w:tcPr>
            <w:tcW w:w="2126" w:type="dxa"/>
          </w:tcPr>
          <w:p w:rsidR="003E77B6" w:rsidRDefault="003E77B6" w:rsidP="00FF1F93">
            <w:pPr>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человек </w:t>
            </w:r>
          </w:p>
          <w:p w:rsidR="00D26A17" w:rsidRPr="00FF1F93" w:rsidRDefault="003E77B6" w:rsidP="00FF1F93">
            <w:pPr>
              <w:ind w:left="120"/>
              <w:jc w:val="both"/>
              <w:rPr>
                <w:rFonts w:ascii="Times New Roman" w:hAnsi="Times New Roman" w:cs="Times New Roman"/>
                <w:sz w:val="28"/>
                <w:szCs w:val="28"/>
              </w:rPr>
            </w:pPr>
            <w:r>
              <w:rPr>
                <w:rFonts w:ascii="Times New Roman" w:eastAsia="Times New Roman" w:hAnsi="Times New Roman" w:cs="Times New Roman"/>
                <w:sz w:val="28"/>
                <w:szCs w:val="28"/>
              </w:rPr>
              <w:t>/ 3,6</w:t>
            </w:r>
            <w:r w:rsidR="00D26A17" w:rsidRPr="00FF1F93">
              <w:rPr>
                <w:rFonts w:ascii="Times New Roman" w:eastAsia="Times New Roman" w:hAnsi="Times New Roman" w:cs="Times New Roman"/>
                <w:sz w:val="28"/>
                <w:szCs w:val="28"/>
              </w:rPr>
              <w:t>%</w:t>
            </w:r>
          </w:p>
          <w:p w:rsidR="00D26A17" w:rsidRPr="00FF1F93" w:rsidRDefault="00D26A17" w:rsidP="00FF1F93">
            <w:pPr>
              <w:ind w:right="10"/>
              <w:jc w:val="both"/>
              <w:rPr>
                <w:rFonts w:ascii="Times New Roman" w:hAnsi="Times New Roman" w:cs="Times New Roman"/>
                <w:sz w:val="28"/>
                <w:szCs w:val="28"/>
              </w:rPr>
            </w:pP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1,29</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педагогических</w:t>
            </w:r>
            <w:r w:rsidR="003E77B6">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работников,  которым  по  результатам  аттестации  присвоена</w:t>
            </w:r>
            <w:r w:rsidRPr="00FF1F93">
              <w:rPr>
                <w:rFonts w:ascii="Times New Roman" w:hAnsi="Times New Roman" w:cs="Times New Roman"/>
                <w:sz w:val="28"/>
                <w:szCs w:val="28"/>
              </w:rPr>
              <w:t xml:space="preserve">  </w:t>
            </w:r>
            <w:r w:rsidRPr="00FF1F93">
              <w:rPr>
                <w:rFonts w:ascii="Times New Roman" w:eastAsia="Times New Roman" w:hAnsi="Times New Roman" w:cs="Times New Roman"/>
                <w:w w:val="99"/>
                <w:sz w:val="28"/>
                <w:szCs w:val="28"/>
              </w:rPr>
              <w:t>квалификационная</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категория</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в</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общей</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численности</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педагогических работников, в том числе:</w:t>
            </w:r>
          </w:p>
        </w:tc>
        <w:tc>
          <w:tcPr>
            <w:tcW w:w="2126" w:type="dxa"/>
          </w:tcPr>
          <w:p w:rsidR="00D26A17" w:rsidRPr="00FF1F93" w:rsidRDefault="004242C6" w:rsidP="00FF1F93">
            <w:pPr>
              <w:jc w:val="both"/>
              <w:rPr>
                <w:rFonts w:ascii="Times New Roman" w:hAnsi="Times New Roman" w:cs="Times New Roman"/>
                <w:sz w:val="28"/>
                <w:szCs w:val="28"/>
              </w:rPr>
            </w:pPr>
            <w:r>
              <w:rPr>
                <w:rFonts w:ascii="Times New Roman" w:eastAsia="Times New Roman" w:hAnsi="Times New Roman" w:cs="Times New Roman"/>
                <w:sz w:val="28"/>
                <w:szCs w:val="28"/>
              </w:rPr>
              <w:t>25</w:t>
            </w:r>
            <w:r w:rsidR="006D1CEF">
              <w:rPr>
                <w:rFonts w:ascii="Times New Roman" w:eastAsia="Times New Roman" w:hAnsi="Times New Roman" w:cs="Times New Roman"/>
                <w:sz w:val="28"/>
                <w:szCs w:val="28"/>
              </w:rPr>
              <w:t xml:space="preserve"> человека /89</w:t>
            </w:r>
            <w:r>
              <w:rPr>
                <w:rFonts w:ascii="Times New Roman" w:eastAsia="Times New Roman" w:hAnsi="Times New Roman" w:cs="Times New Roman"/>
                <w:sz w:val="28"/>
                <w:szCs w:val="28"/>
              </w:rPr>
              <w:t>,3</w:t>
            </w:r>
            <w:r w:rsidR="00D26A17" w:rsidRPr="00FF1F93">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1.29.1</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Высшая</w:t>
            </w:r>
          </w:p>
        </w:tc>
        <w:tc>
          <w:tcPr>
            <w:tcW w:w="2126" w:type="dxa"/>
          </w:tcPr>
          <w:p w:rsidR="00D26A17" w:rsidRPr="00AD236E" w:rsidRDefault="003E77B6" w:rsidP="00FF1F93">
            <w:pPr>
              <w:jc w:val="both"/>
              <w:rPr>
                <w:rFonts w:ascii="Times New Roman" w:eastAsia="Times New Roman" w:hAnsi="Times New Roman" w:cs="Times New Roman"/>
                <w:sz w:val="28"/>
                <w:szCs w:val="28"/>
                <w:highlight w:val="yellow"/>
              </w:rPr>
            </w:pPr>
            <w:r w:rsidRPr="006D1CEF">
              <w:rPr>
                <w:rFonts w:ascii="Times New Roman" w:eastAsia="Times New Roman" w:hAnsi="Times New Roman" w:cs="Times New Roman"/>
                <w:sz w:val="28"/>
                <w:szCs w:val="28"/>
              </w:rPr>
              <w:t>8</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lastRenderedPageBreak/>
              <w:t>1.29.2</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Первая</w:t>
            </w:r>
          </w:p>
        </w:tc>
        <w:tc>
          <w:tcPr>
            <w:tcW w:w="2126" w:type="dxa"/>
          </w:tcPr>
          <w:p w:rsidR="00D26A17" w:rsidRPr="00AD236E" w:rsidRDefault="003E77B6" w:rsidP="00FF1F93">
            <w:pPr>
              <w:jc w:val="both"/>
              <w:rPr>
                <w:rFonts w:ascii="Times New Roman" w:eastAsia="Times New Roman" w:hAnsi="Times New Roman" w:cs="Times New Roman"/>
                <w:sz w:val="28"/>
                <w:szCs w:val="28"/>
                <w:highlight w:val="yellow"/>
              </w:rPr>
            </w:pPr>
            <w:r w:rsidRPr="006D1CEF">
              <w:rPr>
                <w:rFonts w:ascii="Times New Roman" w:eastAsia="Times New Roman" w:hAnsi="Times New Roman" w:cs="Times New Roman"/>
                <w:sz w:val="28"/>
                <w:szCs w:val="28"/>
              </w:rPr>
              <w:t>15</w:t>
            </w: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1,30</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педагогических</w:t>
            </w:r>
            <w:r w:rsidR="0064146D">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работников в общей численности педагогических работников,</w:t>
            </w:r>
            <w:r w:rsidR="0064146D">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педагогический стаж работы которых составляет:</w:t>
            </w:r>
          </w:p>
        </w:tc>
        <w:tc>
          <w:tcPr>
            <w:tcW w:w="2126" w:type="dxa"/>
          </w:tcPr>
          <w:p w:rsidR="00D26A17" w:rsidRPr="00FF1F93" w:rsidRDefault="0064146D" w:rsidP="00FF1F9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4242C6">
              <w:rPr>
                <w:rFonts w:ascii="Times New Roman" w:eastAsia="Times New Roman" w:hAnsi="Times New Roman" w:cs="Times New Roman"/>
                <w:sz w:val="28"/>
                <w:szCs w:val="28"/>
              </w:rPr>
              <w:t>8</w:t>
            </w:r>
            <w:r w:rsidR="006D1CEF">
              <w:rPr>
                <w:rFonts w:ascii="Times New Roman" w:eastAsia="Times New Roman" w:hAnsi="Times New Roman" w:cs="Times New Roman"/>
                <w:sz w:val="28"/>
                <w:szCs w:val="28"/>
              </w:rPr>
              <w:t xml:space="preserve"> </w:t>
            </w:r>
            <w:r w:rsidR="00D26A17" w:rsidRPr="00FF1F93">
              <w:rPr>
                <w:rFonts w:ascii="Times New Roman" w:eastAsia="Times New Roman" w:hAnsi="Times New Roman" w:cs="Times New Roman"/>
                <w:sz w:val="28"/>
                <w:szCs w:val="28"/>
              </w:rPr>
              <w:t>человек /100%</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1.30.1</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До 5 лет</w:t>
            </w:r>
          </w:p>
        </w:tc>
        <w:tc>
          <w:tcPr>
            <w:tcW w:w="2126" w:type="dxa"/>
          </w:tcPr>
          <w:p w:rsidR="00D26A17" w:rsidRPr="00AD236E" w:rsidRDefault="004242C6" w:rsidP="00FF1F93">
            <w:pPr>
              <w:ind w:left="100"/>
              <w:jc w:val="both"/>
              <w:rPr>
                <w:rFonts w:ascii="Times New Roman" w:hAnsi="Times New Roman" w:cs="Times New Roman"/>
                <w:sz w:val="28"/>
                <w:szCs w:val="28"/>
                <w:highlight w:val="yellow"/>
              </w:rPr>
            </w:pPr>
            <w:r w:rsidRPr="004242C6">
              <w:rPr>
                <w:rFonts w:ascii="Times New Roman" w:eastAsia="Times New Roman" w:hAnsi="Times New Roman" w:cs="Times New Roman"/>
                <w:sz w:val="28"/>
                <w:szCs w:val="28"/>
              </w:rPr>
              <w:t>3</w:t>
            </w:r>
            <w:r w:rsidR="0064146D" w:rsidRPr="004242C6">
              <w:rPr>
                <w:rFonts w:ascii="Times New Roman" w:eastAsia="Times New Roman" w:hAnsi="Times New Roman" w:cs="Times New Roman"/>
                <w:sz w:val="28"/>
                <w:szCs w:val="28"/>
              </w:rPr>
              <w:t xml:space="preserve"> человек</w:t>
            </w:r>
            <w:r w:rsidRPr="004242C6">
              <w:rPr>
                <w:rFonts w:ascii="Times New Roman" w:eastAsia="Times New Roman" w:hAnsi="Times New Roman" w:cs="Times New Roman"/>
                <w:sz w:val="28"/>
                <w:szCs w:val="28"/>
              </w:rPr>
              <w:t>а</w:t>
            </w:r>
            <w:r>
              <w:rPr>
                <w:rFonts w:ascii="Times New Roman" w:eastAsia="Times New Roman" w:hAnsi="Times New Roman" w:cs="Times New Roman"/>
                <w:sz w:val="28"/>
                <w:szCs w:val="28"/>
              </w:rPr>
              <w:t>/ 10,7</w:t>
            </w:r>
            <w:r w:rsidR="00D26A17" w:rsidRPr="004242C6">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1.30.2</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Свыше 30 лет</w:t>
            </w:r>
          </w:p>
        </w:tc>
        <w:tc>
          <w:tcPr>
            <w:tcW w:w="2126" w:type="dxa"/>
          </w:tcPr>
          <w:p w:rsidR="00D26A17" w:rsidRPr="00AD236E" w:rsidRDefault="004242C6" w:rsidP="00FF1F93">
            <w:pPr>
              <w:ind w:left="100"/>
              <w:jc w:val="both"/>
              <w:rPr>
                <w:rFonts w:ascii="Times New Roman" w:hAnsi="Times New Roman" w:cs="Times New Roman"/>
                <w:sz w:val="28"/>
                <w:szCs w:val="28"/>
                <w:highlight w:val="yellow"/>
              </w:rPr>
            </w:pPr>
            <w:r>
              <w:rPr>
                <w:rFonts w:ascii="Times New Roman" w:eastAsia="Times New Roman" w:hAnsi="Times New Roman" w:cs="Times New Roman"/>
                <w:sz w:val="28"/>
                <w:szCs w:val="28"/>
              </w:rPr>
              <w:t>11 человек/ 39,3</w:t>
            </w:r>
            <w:r w:rsidR="00D26A17" w:rsidRPr="004242C6">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1.31</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педагогических</w:t>
            </w:r>
            <w:r w:rsidR="0064146D">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работников в общей численности педагогических работников в</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возрасте до 30 лет</w:t>
            </w:r>
          </w:p>
        </w:tc>
        <w:tc>
          <w:tcPr>
            <w:tcW w:w="2126" w:type="dxa"/>
          </w:tcPr>
          <w:p w:rsidR="00D26A17" w:rsidRPr="00AD236E" w:rsidRDefault="004242C6" w:rsidP="00FF1F93">
            <w:pPr>
              <w:jc w:val="both"/>
              <w:rPr>
                <w:rFonts w:ascii="Times New Roman" w:eastAsia="Times New Roman" w:hAnsi="Times New Roman" w:cs="Times New Roman"/>
                <w:sz w:val="28"/>
                <w:szCs w:val="28"/>
                <w:highlight w:val="yellow"/>
              </w:rPr>
            </w:pPr>
            <w:r w:rsidRPr="004242C6">
              <w:rPr>
                <w:rFonts w:ascii="Times New Roman" w:eastAsia="Times New Roman" w:hAnsi="Times New Roman" w:cs="Times New Roman"/>
                <w:sz w:val="28"/>
                <w:szCs w:val="28"/>
              </w:rPr>
              <w:t>4 человек/ 14,3</w:t>
            </w:r>
            <w:r w:rsidR="00D26A17" w:rsidRPr="004242C6">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1.32</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педагогических</w:t>
            </w:r>
            <w:r w:rsidR="0064146D">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работников в общей численности педагогических работников в</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возрасте от 55 лет</w:t>
            </w:r>
          </w:p>
        </w:tc>
        <w:tc>
          <w:tcPr>
            <w:tcW w:w="2126" w:type="dxa"/>
          </w:tcPr>
          <w:p w:rsidR="00D26A17" w:rsidRPr="00AD236E" w:rsidRDefault="004242C6" w:rsidP="00FF1F93">
            <w:pPr>
              <w:jc w:val="both"/>
              <w:rPr>
                <w:rFonts w:ascii="Times New Roman" w:eastAsia="Times New Roman" w:hAnsi="Times New Roman" w:cs="Times New Roman"/>
                <w:sz w:val="28"/>
                <w:szCs w:val="28"/>
                <w:highlight w:val="yellow"/>
              </w:rPr>
            </w:pPr>
            <w:r w:rsidRPr="004242C6">
              <w:rPr>
                <w:rFonts w:ascii="Times New Roman" w:eastAsia="Times New Roman" w:hAnsi="Times New Roman" w:cs="Times New Roman"/>
                <w:sz w:val="28"/>
                <w:szCs w:val="28"/>
              </w:rPr>
              <w:t>7</w:t>
            </w:r>
            <w:r w:rsidR="0064146D" w:rsidRPr="004242C6">
              <w:rPr>
                <w:rFonts w:ascii="Times New Roman" w:eastAsia="Times New Roman" w:hAnsi="Times New Roman" w:cs="Times New Roman"/>
                <w:sz w:val="28"/>
                <w:szCs w:val="28"/>
              </w:rPr>
              <w:t xml:space="preserve"> человек/ 25</w:t>
            </w:r>
            <w:r w:rsidR="00D26A17" w:rsidRPr="004242C6">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1.33</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педагогических   и</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административно-хозяйственных  работников,  прошедших  за</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последние 5 лет повышение квалификации /профессиональную</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переподготовку по профилю педагогической деятельности или</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иной осуществляемой    в образовательной    организации</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деятельности,   в   общей   численности   педагогических   и   административно-хозяйственных работников</w:t>
            </w:r>
          </w:p>
        </w:tc>
        <w:tc>
          <w:tcPr>
            <w:tcW w:w="2126" w:type="dxa"/>
          </w:tcPr>
          <w:p w:rsidR="00D26A17" w:rsidRPr="00AD236E" w:rsidRDefault="0064146D" w:rsidP="00FF1F93">
            <w:pPr>
              <w:jc w:val="both"/>
              <w:rPr>
                <w:rFonts w:ascii="Times New Roman" w:hAnsi="Times New Roman" w:cs="Times New Roman"/>
                <w:sz w:val="28"/>
                <w:szCs w:val="28"/>
                <w:highlight w:val="yellow"/>
              </w:rPr>
            </w:pPr>
            <w:r w:rsidRPr="004242C6">
              <w:rPr>
                <w:rFonts w:ascii="Times New Roman" w:eastAsia="Times New Roman" w:hAnsi="Times New Roman" w:cs="Times New Roman"/>
                <w:sz w:val="28"/>
                <w:szCs w:val="28"/>
              </w:rPr>
              <w:t>2</w:t>
            </w:r>
            <w:r w:rsidR="00D26A17" w:rsidRPr="004242C6">
              <w:rPr>
                <w:rFonts w:ascii="Times New Roman" w:eastAsia="Times New Roman" w:hAnsi="Times New Roman" w:cs="Times New Roman"/>
                <w:sz w:val="28"/>
                <w:szCs w:val="28"/>
              </w:rPr>
              <w:t>8 человек /100%</w:t>
            </w: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1,34</w:t>
            </w:r>
          </w:p>
        </w:tc>
        <w:tc>
          <w:tcPr>
            <w:tcW w:w="6379" w:type="dxa"/>
            <w:vAlign w:val="bottom"/>
          </w:tcPr>
          <w:p w:rsidR="00D26A17" w:rsidRPr="00FF1F93" w:rsidRDefault="00D26A17" w:rsidP="00631B4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педагогических и</w:t>
            </w:r>
            <w:r w:rsidR="0064146D">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административно-хозяйственных</w:t>
            </w:r>
            <w:r w:rsidRPr="00FF1F93">
              <w:rPr>
                <w:rFonts w:ascii="Times New Roman" w:hAnsi="Times New Roman" w:cs="Times New Roman"/>
                <w:sz w:val="28"/>
                <w:szCs w:val="28"/>
              </w:rPr>
              <w:t xml:space="preserve"> работников</w:t>
            </w:r>
            <w:r w:rsidRPr="00FF1F93">
              <w:rPr>
                <w:rFonts w:ascii="Times New Roman" w:eastAsia="Times New Roman" w:hAnsi="Times New Roman" w:cs="Times New Roman"/>
                <w:sz w:val="28"/>
                <w:szCs w:val="28"/>
              </w:rPr>
              <w:t>,</w:t>
            </w:r>
            <w:r w:rsidRPr="00FF1F93">
              <w:rPr>
                <w:rFonts w:ascii="Times New Roman" w:hAnsi="Times New Roman" w:cs="Times New Roman"/>
                <w:sz w:val="28"/>
                <w:szCs w:val="28"/>
              </w:rPr>
              <w:t xml:space="preserve"> пр</w:t>
            </w:r>
            <w:r w:rsidR="0064146D">
              <w:rPr>
                <w:rFonts w:ascii="Times New Roman" w:hAnsi="Times New Roman" w:cs="Times New Roman"/>
                <w:sz w:val="28"/>
                <w:szCs w:val="28"/>
              </w:rPr>
              <w:t xml:space="preserve">ошедших </w:t>
            </w:r>
            <w:r w:rsidRPr="00FF1F93">
              <w:rPr>
                <w:rFonts w:ascii="Times New Roman" w:eastAsia="Times New Roman" w:hAnsi="Times New Roman" w:cs="Times New Roman"/>
                <w:sz w:val="28"/>
                <w:szCs w:val="28"/>
              </w:rPr>
              <w:t xml:space="preserve">повышение </w:t>
            </w:r>
            <w:r w:rsidR="0064146D" w:rsidRPr="00FF1F93">
              <w:rPr>
                <w:rFonts w:ascii="Times New Roman" w:eastAsia="Times New Roman" w:hAnsi="Times New Roman" w:cs="Times New Roman"/>
                <w:sz w:val="28"/>
                <w:szCs w:val="28"/>
              </w:rPr>
              <w:t>квалификации по применению в</w:t>
            </w:r>
            <w:r w:rsidRPr="00FF1F93">
              <w:rPr>
                <w:rFonts w:ascii="Times New Roman" w:eastAsia="Times New Roman" w:hAnsi="Times New Roman" w:cs="Times New Roman"/>
                <w:sz w:val="28"/>
                <w:szCs w:val="28"/>
              </w:rPr>
              <w:t xml:space="preserve"> образовательном </w:t>
            </w:r>
            <w:r w:rsidR="0064146D" w:rsidRPr="00FF1F93">
              <w:rPr>
                <w:rFonts w:ascii="Times New Roman" w:eastAsia="Times New Roman" w:hAnsi="Times New Roman" w:cs="Times New Roman"/>
                <w:sz w:val="28"/>
                <w:szCs w:val="28"/>
              </w:rPr>
              <w:t>процессе</w:t>
            </w:r>
            <w:r w:rsidR="0064146D" w:rsidRPr="00FF1F93">
              <w:rPr>
                <w:rFonts w:ascii="Times New Roman" w:hAnsi="Times New Roman" w:cs="Times New Roman"/>
                <w:sz w:val="28"/>
                <w:szCs w:val="28"/>
              </w:rPr>
              <w:t xml:space="preserve"> федеральных</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государственных</w:t>
            </w:r>
            <w:r w:rsidR="00631B4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образовательных</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стандартов в  общей численности педагогических и</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административно-хозяйственных работников</w:t>
            </w:r>
          </w:p>
        </w:tc>
        <w:tc>
          <w:tcPr>
            <w:tcW w:w="2126" w:type="dxa"/>
          </w:tcPr>
          <w:p w:rsidR="00D26A17" w:rsidRPr="00AD236E" w:rsidRDefault="0064146D" w:rsidP="00FF1F93">
            <w:pPr>
              <w:jc w:val="both"/>
              <w:rPr>
                <w:rFonts w:ascii="Times New Roman" w:hAnsi="Times New Roman" w:cs="Times New Roman"/>
                <w:sz w:val="28"/>
                <w:szCs w:val="28"/>
                <w:highlight w:val="yellow"/>
              </w:rPr>
            </w:pPr>
            <w:r w:rsidRPr="004242C6">
              <w:rPr>
                <w:rFonts w:ascii="Times New Roman" w:eastAsia="Times New Roman" w:hAnsi="Times New Roman" w:cs="Times New Roman"/>
                <w:sz w:val="28"/>
                <w:szCs w:val="28"/>
              </w:rPr>
              <w:t>2</w:t>
            </w:r>
            <w:r w:rsidR="00D26A17" w:rsidRPr="004242C6">
              <w:rPr>
                <w:rFonts w:ascii="Times New Roman" w:eastAsia="Times New Roman" w:hAnsi="Times New Roman" w:cs="Times New Roman"/>
                <w:sz w:val="28"/>
                <w:szCs w:val="28"/>
              </w:rPr>
              <w:t>8 человека/ 100%</w:t>
            </w:r>
          </w:p>
        </w:tc>
      </w:tr>
      <w:tr w:rsidR="00D26A17" w:rsidRPr="00FF1F93" w:rsidTr="0064146D">
        <w:trPr>
          <w:trHeight w:val="297"/>
        </w:trPr>
        <w:tc>
          <w:tcPr>
            <w:tcW w:w="1271" w:type="dxa"/>
            <w:vAlign w:val="bottom"/>
          </w:tcPr>
          <w:p w:rsidR="00D26A17" w:rsidRPr="00FF1F93" w:rsidRDefault="00D26A17" w:rsidP="00FF1F93">
            <w:pPr>
              <w:ind w:left="120"/>
              <w:jc w:val="both"/>
              <w:rPr>
                <w:rFonts w:ascii="Times New Roman" w:hAnsi="Times New Roman" w:cs="Times New Roman"/>
                <w:b/>
                <w:sz w:val="28"/>
                <w:szCs w:val="28"/>
              </w:rPr>
            </w:pPr>
            <w:r w:rsidRPr="00FF1F93">
              <w:rPr>
                <w:rFonts w:ascii="Times New Roman" w:eastAsia="Times New Roman" w:hAnsi="Times New Roman" w:cs="Times New Roman"/>
                <w:b/>
                <w:sz w:val="28"/>
                <w:szCs w:val="28"/>
              </w:rPr>
              <w:t>2.</w:t>
            </w:r>
          </w:p>
        </w:tc>
        <w:tc>
          <w:tcPr>
            <w:tcW w:w="6379" w:type="dxa"/>
            <w:vAlign w:val="bottom"/>
          </w:tcPr>
          <w:p w:rsidR="00D26A17" w:rsidRPr="00FF1F93" w:rsidRDefault="00D26A17" w:rsidP="00FF1F93">
            <w:pPr>
              <w:ind w:left="140"/>
              <w:jc w:val="both"/>
              <w:rPr>
                <w:rFonts w:ascii="Times New Roman" w:hAnsi="Times New Roman" w:cs="Times New Roman"/>
                <w:b/>
                <w:sz w:val="28"/>
                <w:szCs w:val="28"/>
              </w:rPr>
            </w:pPr>
            <w:r w:rsidRPr="00FF1F93">
              <w:rPr>
                <w:rFonts w:ascii="Times New Roman" w:eastAsia="Times New Roman" w:hAnsi="Times New Roman" w:cs="Times New Roman"/>
                <w:b/>
                <w:sz w:val="28"/>
                <w:szCs w:val="28"/>
              </w:rPr>
              <w:t>Инфраструктура</w:t>
            </w:r>
          </w:p>
        </w:tc>
        <w:tc>
          <w:tcPr>
            <w:tcW w:w="2126" w:type="dxa"/>
            <w:vAlign w:val="bottom"/>
          </w:tcPr>
          <w:p w:rsidR="00D26A17" w:rsidRPr="00FF1F93" w:rsidRDefault="00D26A17" w:rsidP="00FF1F93">
            <w:pPr>
              <w:jc w:val="both"/>
              <w:rPr>
                <w:rFonts w:ascii="Times New Roman" w:hAnsi="Times New Roman" w:cs="Times New Roman"/>
                <w:sz w:val="28"/>
                <w:szCs w:val="28"/>
              </w:rPr>
            </w:pPr>
          </w:p>
        </w:tc>
      </w:tr>
      <w:tr w:rsidR="00D26A17" w:rsidRPr="00FF1F93" w:rsidTr="00FF1F93">
        <w:trPr>
          <w:trHeight w:val="500"/>
        </w:trPr>
        <w:tc>
          <w:tcPr>
            <w:tcW w:w="1271" w:type="dxa"/>
            <w:vAlign w:val="bottom"/>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2.1</w:t>
            </w:r>
          </w:p>
        </w:tc>
        <w:tc>
          <w:tcPr>
            <w:tcW w:w="6379" w:type="dxa"/>
            <w:vAlign w:val="bottom"/>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Количество компьютеров в расчёте на одного учащегося</w:t>
            </w:r>
          </w:p>
        </w:tc>
        <w:tc>
          <w:tcPr>
            <w:tcW w:w="2126" w:type="dxa"/>
            <w:vAlign w:val="bottom"/>
          </w:tcPr>
          <w:p w:rsidR="00D26A17" w:rsidRPr="00FF1F93" w:rsidRDefault="00631B43" w:rsidP="0064146D">
            <w:pPr>
              <w:jc w:val="both"/>
              <w:rPr>
                <w:rFonts w:ascii="Times New Roman" w:hAnsi="Times New Roman" w:cs="Times New Roman"/>
                <w:sz w:val="28"/>
                <w:szCs w:val="28"/>
              </w:rPr>
            </w:pPr>
            <w:r>
              <w:rPr>
                <w:rFonts w:ascii="Times New Roman" w:eastAsia="Times New Roman" w:hAnsi="Times New Roman" w:cs="Times New Roman"/>
                <w:sz w:val="28"/>
                <w:szCs w:val="28"/>
              </w:rPr>
              <w:t xml:space="preserve">0,28 </w:t>
            </w:r>
            <w:r w:rsidR="00D26A17" w:rsidRPr="00FF1F93">
              <w:rPr>
                <w:rFonts w:ascii="Times New Roman" w:eastAsia="Times New Roman" w:hAnsi="Times New Roman" w:cs="Times New Roman"/>
                <w:sz w:val="28"/>
                <w:szCs w:val="28"/>
              </w:rPr>
              <w:t>единиц</w:t>
            </w:r>
          </w:p>
        </w:tc>
      </w:tr>
      <w:tr w:rsidR="00D26A17" w:rsidRPr="00FF1F93" w:rsidTr="00FF1F93">
        <w:trPr>
          <w:trHeight w:val="500"/>
        </w:trPr>
        <w:tc>
          <w:tcPr>
            <w:tcW w:w="1271" w:type="dxa"/>
          </w:tcPr>
          <w:p w:rsidR="00D26A17" w:rsidRPr="00FF1F93" w:rsidRDefault="00D26A17" w:rsidP="00FF1F93">
            <w:pPr>
              <w:ind w:left="120"/>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2,2</w:t>
            </w:r>
          </w:p>
        </w:tc>
        <w:tc>
          <w:tcPr>
            <w:tcW w:w="6379" w:type="dxa"/>
            <w:vAlign w:val="bottom"/>
          </w:tcPr>
          <w:p w:rsidR="00D26A17" w:rsidRPr="00FF1F93" w:rsidRDefault="00D26A17" w:rsidP="00FF1F93">
            <w:pPr>
              <w:jc w:val="both"/>
              <w:rPr>
                <w:rFonts w:ascii="Times New Roman" w:hAnsi="Times New Roman" w:cs="Times New Roman"/>
                <w:sz w:val="28"/>
                <w:szCs w:val="28"/>
              </w:rPr>
            </w:pPr>
            <w:r w:rsidRPr="0064146D">
              <w:rPr>
                <w:rFonts w:ascii="Times New Roman" w:eastAsia="Times New Roman" w:hAnsi="Times New Roman" w:cs="Times New Roman"/>
                <w:sz w:val="28"/>
                <w:szCs w:val="28"/>
              </w:rPr>
              <w:t>Ко</w:t>
            </w:r>
            <w:r w:rsidRPr="00FF1F93">
              <w:rPr>
                <w:rFonts w:ascii="Times New Roman" w:eastAsia="Times New Roman" w:hAnsi="Times New Roman" w:cs="Times New Roman"/>
                <w:sz w:val="28"/>
                <w:szCs w:val="28"/>
              </w:rPr>
              <w:t>личество   экземпляров   учебной   и   учебно-методической</w:t>
            </w:r>
            <w:r w:rsidR="0064146D">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литературы    из    общего    количества    единиц    хранения</w:t>
            </w:r>
            <w:r w:rsidR="0064146D">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библиотечного фонда, состоящих на учёте, в расчёте на одного</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учащегося</w:t>
            </w:r>
          </w:p>
        </w:tc>
        <w:tc>
          <w:tcPr>
            <w:tcW w:w="2126" w:type="dxa"/>
          </w:tcPr>
          <w:p w:rsidR="00D26A17" w:rsidRPr="00FF1F93" w:rsidRDefault="00631B43" w:rsidP="00FF1F93">
            <w:pPr>
              <w:jc w:val="both"/>
              <w:rPr>
                <w:rFonts w:ascii="Times New Roman" w:hAnsi="Times New Roman" w:cs="Times New Roman"/>
                <w:sz w:val="28"/>
                <w:szCs w:val="28"/>
              </w:rPr>
            </w:pPr>
            <w:r>
              <w:rPr>
                <w:rFonts w:ascii="Times New Roman" w:eastAsia="Times New Roman" w:hAnsi="Times New Roman" w:cs="Times New Roman"/>
                <w:sz w:val="28"/>
                <w:szCs w:val="28"/>
              </w:rPr>
              <w:t>5,27</w:t>
            </w:r>
          </w:p>
        </w:tc>
      </w:tr>
      <w:tr w:rsidR="00D26A17" w:rsidRPr="00FF1F93" w:rsidTr="00FF1F93">
        <w:trPr>
          <w:trHeight w:val="500"/>
        </w:trPr>
        <w:tc>
          <w:tcPr>
            <w:tcW w:w="1271" w:type="dxa"/>
            <w:vAlign w:val="bottom"/>
          </w:tcPr>
          <w:p w:rsidR="00D26A17" w:rsidRPr="00FF1F93" w:rsidRDefault="00D26A17" w:rsidP="00FF1F93">
            <w:pPr>
              <w:jc w:val="both"/>
              <w:rPr>
                <w:rFonts w:ascii="Times New Roman" w:hAnsi="Times New Roman" w:cs="Times New Roman"/>
                <w:sz w:val="28"/>
                <w:szCs w:val="28"/>
              </w:rPr>
            </w:pPr>
            <w:r w:rsidRPr="00FF1F93">
              <w:rPr>
                <w:rFonts w:ascii="Times New Roman" w:hAnsi="Times New Roman" w:cs="Times New Roman"/>
                <w:sz w:val="28"/>
                <w:szCs w:val="28"/>
              </w:rPr>
              <w:t>2,3</w:t>
            </w:r>
          </w:p>
        </w:tc>
        <w:tc>
          <w:tcPr>
            <w:tcW w:w="6379" w:type="dxa"/>
            <w:vAlign w:val="bottom"/>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Наличие в образовательной организации системы электронного</w:t>
            </w:r>
            <w:r w:rsidRPr="00FF1F93">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документооборота</w:t>
            </w:r>
          </w:p>
        </w:tc>
        <w:tc>
          <w:tcPr>
            <w:tcW w:w="2126" w:type="dxa"/>
            <w:vAlign w:val="bottom"/>
          </w:tcPr>
          <w:p w:rsidR="00D26A17" w:rsidRPr="00FF1F93" w:rsidRDefault="00D26A17" w:rsidP="00FF1F93">
            <w:pPr>
              <w:jc w:val="both"/>
              <w:rPr>
                <w:rFonts w:ascii="Times New Roman" w:hAnsi="Times New Roman" w:cs="Times New Roman"/>
                <w:sz w:val="28"/>
                <w:szCs w:val="28"/>
              </w:rPr>
            </w:pPr>
            <w:r w:rsidRPr="00FF1F93">
              <w:rPr>
                <w:rFonts w:ascii="Times New Roman" w:hAnsi="Times New Roman" w:cs="Times New Roman"/>
                <w:sz w:val="28"/>
                <w:szCs w:val="28"/>
              </w:rPr>
              <w:t xml:space="preserve">Да </w:t>
            </w:r>
          </w:p>
        </w:tc>
      </w:tr>
      <w:tr w:rsidR="00D26A17" w:rsidRPr="00FF1F93" w:rsidTr="00FF1F93">
        <w:trPr>
          <w:trHeight w:val="500"/>
        </w:trPr>
        <w:tc>
          <w:tcPr>
            <w:tcW w:w="1271" w:type="dxa"/>
            <w:vAlign w:val="bottom"/>
          </w:tcPr>
          <w:p w:rsidR="00D26A17" w:rsidRPr="00FF1F93" w:rsidRDefault="00D26A17" w:rsidP="00FF1F93">
            <w:pPr>
              <w:jc w:val="both"/>
              <w:rPr>
                <w:rFonts w:ascii="Times New Roman" w:hAnsi="Times New Roman" w:cs="Times New Roman"/>
                <w:sz w:val="28"/>
                <w:szCs w:val="28"/>
              </w:rPr>
            </w:pPr>
            <w:r w:rsidRPr="00FF1F93">
              <w:rPr>
                <w:rFonts w:ascii="Times New Roman" w:hAnsi="Times New Roman" w:cs="Times New Roman"/>
                <w:sz w:val="28"/>
                <w:szCs w:val="28"/>
              </w:rPr>
              <w:t>2,4</w:t>
            </w:r>
          </w:p>
        </w:tc>
        <w:tc>
          <w:tcPr>
            <w:tcW w:w="6379" w:type="dxa"/>
            <w:vAlign w:val="bottom"/>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Наличие читального зала библиотеки, в том числе:</w:t>
            </w:r>
          </w:p>
        </w:tc>
        <w:tc>
          <w:tcPr>
            <w:tcW w:w="2126" w:type="dxa"/>
            <w:vAlign w:val="bottom"/>
          </w:tcPr>
          <w:p w:rsidR="00D26A17" w:rsidRPr="00FF1F93" w:rsidRDefault="00D26A17" w:rsidP="00FF1F93">
            <w:pPr>
              <w:jc w:val="both"/>
              <w:rPr>
                <w:rFonts w:ascii="Times New Roman" w:hAnsi="Times New Roman" w:cs="Times New Roman"/>
                <w:sz w:val="28"/>
                <w:szCs w:val="28"/>
              </w:rPr>
            </w:pPr>
            <w:r w:rsidRPr="00FF1F93">
              <w:rPr>
                <w:rFonts w:ascii="Times New Roman" w:hAnsi="Times New Roman" w:cs="Times New Roman"/>
                <w:sz w:val="28"/>
                <w:szCs w:val="28"/>
              </w:rPr>
              <w:t xml:space="preserve">Да </w:t>
            </w:r>
          </w:p>
        </w:tc>
      </w:tr>
      <w:tr w:rsidR="00D26A17" w:rsidRPr="00FF1F93" w:rsidTr="00FF1F93">
        <w:trPr>
          <w:trHeight w:val="613"/>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lastRenderedPageBreak/>
              <w:t>2.4.1</w:t>
            </w:r>
          </w:p>
        </w:tc>
        <w:tc>
          <w:tcPr>
            <w:tcW w:w="6379" w:type="dxa"/>
          </w:tcPr>
          <w:p w:rsidR="00D26A17" w:rsidRPr="00FF1F93" w:rsidRDefault="00D26A17" w:rsidP="00FF1F93">
            <w:pPr>
              <w:jc w:val="both"/>
              <w:rPr>
                <w:rFonts w:ascii="Times New Roman" w:eastAsia="Times New Roman" w:hAnsi="Times New Roman" w:cs="Times New Roman"/>
                <w:sz w:val="28"/>
                <w:szCs w:val="28"/>
              </w:rPr>
            </w:pPr>
            <w:r w:rsidRPr="00FF1F93">
              <w:rPr>
                <w:rFonts w:ascii="Times New Roman" w:eastAsia="Times New Roman" w:hAnsi="Times New Roman" w:cs="Times New Roman"/>
                <w:sz w:val="28"/>
                <w:szCs w:val="28"/>
              </w:rPr>
              <w:t xml:space="preserve">С   обеспечением   возможности   работы   на   стационарных </w:t>
            </w:r>
          </w:p>
          <w:p w:rsidR="00D26A17" w:rsidRPr="00FF1F93" w:rsidRDefault="00D26A17" w:rsidP="00FF1F93">
            <w:pPr>
              <w:ind w:left="140"/>
              <w:jc w:val="both"/>
              <w:rPr>
                <w:rFonts w:ascii="Times New Roman" w:hAnsi="Times New Roman" w:cs="Times New Roman"/>
                <w:sz w:val="28"/>
                <w:szCs w:val="28"/>
              </w:rPr>
            </w:pPr>
            <w:r w:rsidRPr="00FF1F93">
              <w:rPr>
                <w:rFonts w:ascii="Times New Roman" w:eastAsia="Times New Roman" w:hAnsi="Times New Roman" w:cs="Times New Roman"/>
                <w:sz w:val="28"/>
                <w:szCs w:val="28"/>
              </w:rPr>
              <w:t>компьютерах или использования переносных компьютеров</w:t>
            </w:r>
          </w:p>
        </w:tc>
        <w:tc>
          <w:tcPr>
            <w:tcW w:w="2126" w:type="dxa"/>
          </w:tcPr>
          <w:p w:rsidR="00D26A17" w:rsidRPr="00FF1F93" w:rsidRDefault="00D26A17" w:rsidP="0064146D">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Да</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2.4.2</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С медиатекой</w:t>
            </w:r>
          </w:p>
        </w:tc>
        <w:tc>
          <w:tcPr>
            <w:tcW w:w="2126" w:type="dxa"/>
          </w:tcPr>
          <w:p w:rsidR="00D26A17" w:rsidRPr="00FF1F93" w:rsidRDefault="0064146D" w:rsidP="00FF1F93">
            <w:pPr>
              <w:jc w:val="both"/>
              <w:rPr>
                <w:rFonts w:ascii="Times New Roman" w:hAnsi="Times New Roman" w:cs="Times New Roman"/>
                <w:sz w:val="28"/>
                <w:szCs w:val="28"/>
              </w:rPr>
            </w:pPr>
            <w:r>
              <w:rPr>
                <w:rFonts w:ascii="Times New Roman" w:hAnsi="Times New Roman" w:cs="Times New Roman"/>
                <w:sz w:val="28"/>
                <w:szCs w:val="28"/>
              </w:rPr>
              <w:t xml:space="preserve">Да  </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2.4.3</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Оснащённого средствами сканирования и распознавания текстов</w:t>
            </w:r>
          </w:p>
        </w:tc>
        <w:tc>
          <w:tcPr>
            <w:tcW w:w="2126" w:type="dxa"/>
          </w:tcPr>
          <w:p w:rsidR="00D26A17" w:rsidRPr="00FF1F93" w:rsidRDefault="00D26A17" w:rsidP="00FF1F93">
            <w:pPr>
              <w:ind w:left="100"/>
              <w:jc w:val="both"/>
              <w:rPr>
                <w:rFonts w:ascii="Times New Roman" w:hAnsi="Times New Roman" w:cs="Times New Roman"/>
                <w:sz w:val="28"/>
                <w:szCs w:val="28"/>
              </w:rPr>
            </w:pPr>
            <w:r w:rsidRPr="00FF1F93">
              <w:rPr>
                <w:rFonts w:ascii="Times New Roman" w:eastAsia="Times New Roman" w:hAnsi="Times New Roman" w:cs="Times New Roman"/>
                <w:sz w:val="28"/>
                <w:szCs w:val="28"/>
              </w:rPr>
              <w:t>Да</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2.4.4</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С  выходом  в  Интернет  с  компьютеров,  расположенных  в помещении библиотеки</w:t>
            </w:r>
          </w:p>
        </w:tc>
        <w:tc>
          <w:tcPr>
            <w:tcW w:w="2126" w:type="dxa"/>
          </w:tcPr>
          <w:p w:rsidR="00D26A17" w:rsidRPr="00FF1F93" w:rsidRDefault="00D26A17" w:rsidP="00FF1F93">
            <w:pPr>
              <w:ind w:left="100"/>
              <w:jc w:val="both"/>
              <w:rPr>
                <w:rFonts w:ascii="Times New Roman" w:hAnsi="Times New Roman" w:cs="Times New Roman"/>
                <w:sz w:val="28"/>
                <w:szCs w:val="28"/>
              </w:rPr>
            </w:pPr>
            <w:r w:rsidRPr="00FF1F93">
              <w:rPr>
                <w:rFonts w:ascii="Times New Roman" w:eastAsia="Times New Roman" w:hAnsi="Times New Roman" w:cs="Times New Roman"/>
                <w:sz w:val="28"/>
                <w:szCs w:val="28"/>
              </w:rPr>
              <w:t>Да</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2.4.5</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С контролируемой распечаткой бумажных материалов</w:t>
            </w:r>
          </w:p>
        </w:tc>
        <w:tc>
          <w:tcPr>
            <w:tcW w:w="2126" w:type="dxa"/>
          </w:tcPr>
          <w:p w:rsidR="00D26A17" w:rsidRPr="00FF1F93" w:rsidRDefault="00D26A17" w:rsidP="00FF1F93">
            <w:pPr>
              <w:ind w:left="100"/>
              <w:jc w:val="both"/>
              <w:rPr>
                <w:rFonts w:ascii="Times New Roman" w:hAnsi="Times New Roman" w:cs="Times New Roman"/>
                <w:sz w:val="28"/>
                <w:szCs w:val="28"/>
              </w:rPr>
            </w:pPr>
            <w:r w:rsidRPr="00FF1F93">
              <w:rPr>
                <w:rFonts w:ascii="Times New Roman" w:eastAsia="Times New Roman" w:hAnsi="Times New Roman" w:cs="Times New Roman"/>
                <w:sz w:val="28"/>
                <w:szCs w:val="28"/>
              </w:rPr>
              <w:t>Да</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2.5</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Численность/удельный вес численности учащихся, которым обеспечена</w:t>
            </w:r>
            <w:r w:rsidRPr="00FF1F93">
              <w:rPr>
                <w:rFonts w:ascii="Times New Roman" w:hAnsi="Times New Roman" w:cs="Times New Roman"/>
                <w:sz w:val="28"/>
                <w:szCs w:val="28"/>
              </w:rPr>
              <w:t xml:space="preserve"> возможно</w:t>
            </w:r>
            <w:r w:rsidR="0064146D">
              <w:rPr>
                <w:rFonts w:ascii="Times New Roman" w:hAnsi="Times New Roman" w:cs="Times New Roman"/>
                <w:sz w:val="28"/>
                <w:szCs w:val="28"/>
              </w:rPr>
              <w:t xml:space="preserve">сть пользоваться широкополосным </w:t>
            </w:r>
            <w:r w:rsidRPr="00FF1F93">
              <w:rPr>
                <w:rFonts w:ascii="Times New Roman" w:eastAsia="Times New Roman" w:hAnsi="Times New Roman" w:cs="Times New Roman"/>
                <w:sz w:val="28"/>
                <w:szCs w:val="28"/>
              </w:rPr>
              <w:t>Интернетом (не менее 2 Мб/с), в общей численности учащихся</w:t>
            </w:r>
          </w:p>
        </w:tc>
        <w:tc>
          <w:tcPr>
            <w:tcW w:w="2126" w:type="dxa"/>
          </w:tcPr>
          <w:p w:rsidR="00D26A17" w:rsidRPr="00FF1F93" w:rsidRDefault="00631B43" w:rsidP="00FF1F93">
            <w:pPr>
              <w:ind w:left="100"/>
              <w:jc w:val="both"/>
              <w:rPr>
                <w:rFonts w:ascii="Times New Roman" w:hAnsi="Times New Roman" w:cs="Times New Roman"/>
                <w:sz w:val="28"/>
                <w:szCs w:val="28"/>
              </w:rPr>
            </w:pPr>
            <w:r w:rsidRPr="00631B43">
              <w:rPr>
                <w:rFonts w:ascii="Times New Roman" w:eastAsia="Times New Roman" w:hAnsi="Times New Roman" w:cs="Times New Roman"/>
                <w:sz w:val="28"/>
                <w:szCs w:val="28"/>
              </w:rPr>
              <w:t>264</w:t>
            </w:r>
            <w:r w:rsidR="0064146D" w:rsidRPr="00631B43">
              <w:rPr>
                <w:rFonts w:ascii="Times New Roman" w:eastAsia="Times New Roman" w:hAnsi="Times New Roman" w:cs="Times New Roman"/>
                <w:sz w:val="28"/>
                <w:szCs w:val="28"/>
              </w:rPr>
              <w:t xml:space="preserve"> человека</w:t>
            </w:r>
            <w:r w:rsidR="0064146D">
              <w:rPr>
                <w:rFonts w:ascii="Times New Roman" w:eastAsia="Times New Roman" w:hAnsi="Times New Roman" w:cs="Times New Roman"/>
                <w:sz w:val="28"/>
                <w:szCs w:val="28"/>
              </w:rPr>
              <w:t>/100</w:t>
            </w:r>
            <w:r w:rsidR="00D26A17" w:rsidRPr="00FF1F93">
              <w:rPr>
                <w:rFonts w:ascii="Times New Roman" w:eastAsia="Times New Roman" w:hAnsi="Times New Roman" w:cs="Times New Roman"/>
                <w:sz w:val="28"/>
                <w:szCs w:val="28"/>
              </w:rPr>
              <w:t>%</w:t>
            </w:r>
          </w:p>
        </w:tc>
      </w:tr>
      <w:tr w:rsidR="00D26A17" w:rsidRPr="00FF1F93" w:rsidTr="00FF1F93">
        <w:trPr>
          <w:trHeight w:val="500"/>
        </w:trPr>
        <w:tc>
          <w:tcPr>
            <w:tcW w:w="1271" w:type="dxa"/>
          </w:tcPr>
          <w:p w:rsidR="00D26A17" w:rsidRPr="00FF1F93" w:rsidRDefault="00D26A17" w:rsidP="00FF1F93">
            <w:pPr>
              <w:ind w:left="120"/>
              <w:jc w:val="both"/>
              <w:rPr>
                <w:rFonts w:ascii="Times New Roman" w:hAnsi="Times New Roman" w:cs="Times New Roman"/>
                <w:sz w:val="28"/>
                <w:szCs w:val="28"/>
              </w:rPr>
            </w:pPr>
            <w:r w:rsidRPr="00FF1F93">
              <w:rPr>
                <w:rFonts w:ascii="Times New Roman" w:eastAsia="Times New Roman" w:hAnsi="Times New Roman" w:cs="Times New Roman"/>
                <w:sz w:val="28"/>
                <w:szCs w:val="28"/>
              </w:rPr>
              <w:t>2.6</w:t>
            </w:r>
          </w:p>
        </w:tc>
        <w:tc>
          <w:tcPr>
            <w:tcW w:w="6379" w:type="dxa"/>
          </w:tcPr>
          <w:p w:rsidR="00D26A17" w:rsidRPr="00FF1F93" w:rsidRDefault="00D26A17" w:rsidP="00FF1F93">
            <w:pPr>
              <w:jc w:val="both"/>
              <w:rPr>
                <w:rFonts w:ascii="Times New Roman" w:hAnsi="Times New Roman" w:cs="Times New Roman"/>
                <w:sz w:val="28"/>
                <w:szCs w:val="28"/>
              </w:rPr>
            </w:pPr>
            <w:r w:rsidRPr="00FF1F93">
              <w:rPr>
                <w:rFonts w:ascii="Times New Roman" w:eastAsia="Times New Roman" w:hAnsi="Times New Roman" w:cs="Times New Roman"/>
                <w:sz w:val="28"/>
                <w:szCs w:val="28"/>
              </w:rPr>
              <w:t>Общая   площадь   помещений, в   которых   осуществляется</w:t>
            </w:r>
            <w:r w:rsidR="0064146D">
              <w:rPr>
                <w:rFonts w:ascii="Times New Roman" w:hAnsi="Times New Roman" w:cs="Times New Roman"/>
                <w:sz w:val="28"/>
                <w:szCs w:val="28"/>
              </w:rPr>
              <w:t xml:space="preserve"> </w:t>
            </w:r>
            <w:r w:rsidRPr="00FF1F93">
              <w:rPr>
                <w:rFonts w:ascii="Times New Roman" w:eastAsia="Times New Roman" w:hAnsi="Times New Roman" w:cs="Times New Roman"/>
                <w:sz w:val="28"/>
                <w:szCs w:val="28"/>
              </w:rPr>
              <w:t>образовательная деятельность, в расчёте на одного учащегося</w:t>
            </w:r>
          </w:p>
        </w:tc>
        <w:tc>
          <w:tcPr>
            <w:tcW w:w="2126" w:type="dxa"/>
          </w:tcPr>
          <w:p w:rsidR="00D26A17" w:rsidRPr="00FF1F93" w:rsidRDefault="00D26A17" w:rsidP="00FF1F93">
            <w:pPr>
              <w:ind w:left="100"/>
              <w:jc w:val="both"/>
              <w:rPr>
                <w:rFonts w:ascii="Times New Roman" w:hAnsi="Times New Roman" w:cs="Times New Roman"/>
                <w:sz w:val="28"/>
                <w:szCs w:val="28"/>
              </w:rPr>
            </w:pPr>
            <w:r w:rsidRPr="00FF1F93">
              <w:rPr>
                <w:rFonts w:ascii="Times New Roman" w:eastAsia="Times New Roman" w:hAnsi="Times New Roman" w:cs="Times New Roman"/>
                <w:sz w:val="28"/>
                <w:szCs w:val="28"/>
              </w:rPr>
              <w:t>2,2 кв.м</w:t>
            </w:r>
          </w:p>
        </w:tc>
      </w:tr>
    </w:tbl>
    <w:p w:rsidR="00D26A17" w:rsidRPr="00FF1F93" w:rsidRDefault="00D26A17" w:rsidP="00FF1F93">
      <w:pPr>
        <w:spacing w:after="0" w:line="240" w:lineRule="auto"/>
        <w:jc w:val="both"/>
        <w:rPr>
          <w:rFonts w:ascii="Times New Roman" w:hAnsi="Times New Roman" w:cs="Times New Roman"/>
          <w:sz w:val="28"/>
          <w:szCs w:val="28"/>
        </w:rPr>
      </w:pPr>
    </w:p>
    <w:p w:rsidR="00D26A17" w:rsidRPr="00FF1F93" w:rsidRDefault="00D26A17" w:rsidP="00FF1F93">
      <w:pPr>
        <w:spacing w:after="0" w:line="240" w:lineRule="auto"/>
        <w:jc w:val="both"/>
        <w:rPr>
          <w:rFonts w:ascii="Times New Roman" w:hAnsi="Times New Roman" w:cs="Times New Roman"/>
          <w:b/>
          <w:bCs/>
          <w:sz w:val="28"/>
          <w:szCs w:val="28"/>
        </w:rPr>
      </w:pPr>
      <w:r w:rsidRPr="00FF1F93">
        <w:rPr>
          <w:rFonts w:ascii="Times New Roman" w:hAnsi="Times New Roman" w:cs="Times New Roman"/>
          <w:b/>
          <w:bCs/>
          <w:sz w:val="28"/>
          <w:szCs w:val="28"/>
        </w:rPr>
        <w:t>Основные направления деятельности учреждения, по которым за последние 3-5 лет обеспечена позитивная динамика («точки роста»):</w:t>
      </w:r>
    </w:p>
    <w:tbl>
      <w:tblPr>
        <w:tblStyle w:val="a3"/>
        <w:tblW w:w="10060" w:type="dxa"/>
        <w:tblLayout w:type="fixed"/>
        <w:tblLook w:val="0000" w:firstRow="0" w:lastRow="0" w:firstColumn="0" w:lastColumn="0" w:noHBand="0" w:noVBand="0"/>
      </w:tblPr>
      <w:tblGrid>
        <w:gridCol w:w="704"/>
        <w:gridCol w:w="3544"/>
        <w:gridCol w:w="5812"/>
      </w:tblGrid>
      <w:tr w:rsidR="00FF1F93" w:rsidRPr="00FF1F93" w:rsidTr="00FF1F93">
        <w:trPr>
          <w:trHeight w:val="268"/>
        </w:trPr>
        <w:tc>
          <w:tcPr>
            <w:tcW w:w="704"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 </w:t>
            </w:r>
          </w:p>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п/п </w:t>
            </w:r>
          </w:p>
        </w:tc>
        <w:tc>
          <w:tcPr>
            <w:tcW w:w="3544"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Вид деятельности </w:t>
            </w:r>
          </w:p>
        </w:tc>
        <w:tc>
          <w:tcPr>
            <w:tcW w:w="5812"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Результат </w:t>
            </w:r>
          </w:p>
        </w:tc>
      </w:tr>
      <w:tr w:rsidR="00FF1F93" w:rsidRPr="00FF1F93" w:rsidTr="00FF1F93">
        <w:trPr>
          <w:trHeight w:val="799"/>
        </w:trPr>
        <w:tc>
          <w:tcPr>
            <w:tcW w:w="704"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1. </w:t>
            </w:r>
          </w:p>
        </w:tc>
        <w:tc>
          <w:tcPr>
            <w:tcW w:w="3544"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Организация образовательного процесса, направленного на повышение качества знаний обучающихся </w:t>
            </w:r>
          </w:p>
        </w:tc>
        <w:tc>
          <w:tcPr>
            <w:tcW w:w="5812"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Внедрение системы оценки качества образования. </w:t>
            </w:r>
          </w:p>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Качество знаний остаётся стабильным на протяжении последних 3-х лет. </w:t>
            </w:r>
          </w:p>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Стабильные результаты ГИА в форме ЕГЭ и ОГЭ по математике, русскому языку и предметам по выбору. </w:t>
            </w:r>
          </w:p>
        </w:tc>
      </w:tr>
      <w:tr w:rsidR="00FF1F93" w:rsidRPr="00FF1F93" w:rsidTr="00FF1F93">
        <w:trPr>
          <w:trHeight w:val="617"/>
        </w:trPr>
        <w:tc>
          <w:tcPr>
            <w:tcW w:w="704"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2. </w:t>
            </w:r>
          </w:p>
        </w:tc>
        <w:tc>
          <w:tcPr>
            <w:tcW w:w="3544"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Методическая работа </w:t>
            </w:r>
          </w:p>
        </w:tc>
        <w:tc>
          <w:tcPr>
            <w:tcW w:w="5812"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Создание условий для повышения квалификации педагогов, распространения актуального педагогического опыта. Расширение практики сетевого взаимодействия. </w:t>
            </w:r>
          </w:p>
        </w:tc>
      </w:tr>
      <w:tr w:rsidR="00FF1F93" w:rsidRPr="00FF1F93" w:rsidTr="00FF1F93">
        <w:trPr>
          <w:trHeight w:val="835"/>
        </w:trPr>
        <w:tc>
          <w:tcPr>
            <w:tcW w:w="704"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3. </w:t>
            </w:r>
          </w:p>
        </w:tc>
        <w:tc>
          <w:tcPr>
            <w:tcW w:w="3544"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Создание развивающей среды, ориентированной на развитие интеллектуальных способностей учащихся </w:t>
            </w:r>
          </w:p>
        </w:tc>
        <w:tc>
          <w:tcPr>
            <w:tcW w:w="5812" w:type="dxa"/>
          </w:tcPr>
          <w:p w:rsidR="00FF1F93" w:rsidRPr="00FF1F93" w:rsidRDefault="00FF1F93" w:rsidP="00FF1F93">
            <w:pPr>
              <w:autoSpaceDE w:val="0"/>
              <w:autoSpaceDN w:val="0"/>
              <w:adjustRightInd w:val="0"/>
              <w:jc w:val="both"/>
              <w:rPr>
                <w:rFonts w:ascii="Times New Roman" w:hAnsi="Times New Roman" w:cs="Times New Roman"/>
                <w:color w:val="000000"/>
                <w:sz w:val="28"/>
                <w:szCs w:val="28"/>
              </w:rPr>
            </w:pPr>
            <w:r w:rsidRPr="00FF1F93">
              <w:rPr>
                <w:rFonts w:ascii="Times New Roman" w:hAnsi="Times New Roman" w:cs="Times New Roman"/>
                <w:color w:val="000000"/>
                <w:sz w:val="28"/>
                <w:szCs w:val="28"/>
              </w:rPr>
              <w:t xml:space="preserve">Раннее выявление личностного потенциала учащихся. Система подготовки учащихся к олимпиадам и конкурсам различного уровня за счёт реализации программы «Одарённые дети», программы развития школы, а также работы научного общества учащихся «Поиск». </w:t>
            </w:r>
          </w:p>
        </w:tc>
      </w:tr>
    </w:tbl>
    <w:p w:rsidR="00FF1F93" w:rsidRPr="00FF1F93" w:rsidRDefault="00FF1F93" w:rsidP="00FF1F93">
      <w:pPr>
        <w:spacing w:after="0" w:line="240" w:lineRule="auto"/>
        <w:jc w:val="both"/>
        <w:rPr>
          <w:rFonts w:ascii="Times New Roman" w:hAnsi="Times New Roman" w:cs="Times New Roman"/>
          <w:sz w:val="28"/>
          <w:szCs w:val="28"/>
        </w:rPr>
      </w:pPr>
    </w:p>
    <w:p w:rsidR="00FF1F93" w:rsidRPr="00FF1F93" w:rsidRDefault="00FF1F93" w:rsidP="00FF1F93">
      <w:pPr>
        <w:pStyle w:val="Default"/>
        <w:jc w:val="both"/>
        <w:rPr>
          <w:sz w:val="28"/>
          <w:szCs w:val="28"/>
        </w:rPr>
      </w:pPr>
      <w:r w:rsidRPr="00FF1F93">
        <w:rPr>
          <w:sz w:val="28"/>
          <w:szCs w:val="28"/>
        </w:rPr>
        <w:t xml:space="preserve">Проблемные поля в деятельности учреждения («зоны риска»): </w:t>
      </w:r>
    </w:p>
    <w:p w:rsidR="00FF1F93" w:rsidRPr="00FF1F93" w:rsidRDefault="00FF1F93" w:rsidP="00FF1F93">
      <w:pPr>
        <w:pStyle w:val="Default"/>
        <w:jc w:val="both"/>
        <w:rPr>
          <w:sz w:val="28"/>
          <w:szCs w:val="28"/>
        </w:rPr>
      </w:pPr>
      <w:r w:rsidRPr="00FF1F93">
        <w:rPr>
          <w:sz w:val="28"/>
          <w:szCs w:val="28"/>
        </w:rPr>
        <w:lastRenderedPageBreak/>
        <w:t>1. Состояние качества обученности в основной школе, вызывающее необходимость обеспечения качества обра</w:t>
      </w:r>
      <w:r w:rsidR="0064146D">
        <w:rPr>
          <w:sz w:val="28"/>
          <w:szCs w:val="28"/>
        </w:rPr>
        <w:t>зования, поступательного индиви</w:t>
      </w:r>
      <w:r w:rsidRPr="00FF1F93">
        <w:rPr>
          <w:sz w:val="28"/>
          <w:szCs w:val="28"/>
        </w:rPr>
        <w:t>дуального продвижения в обучении каждо</w:t>
      </w:r>
      <w:r w:rsidR="0064146D">
        <w:rPr>
          <w:sz w:val="28"/>
          <w:szCs w:val="28"/>
        </w:rPr>
        <w:t>го учащегося, повышения познава</w:t>
      </w:r>
      <w:r w:rsidRPr="00FF1F93">
        <w:rPr>
          <w:sz w:val="28"/>
          <w:szCs w:val="28"/>
        </w:rPr>
        <w:t xml:space="preserve">тельной активности, всестороннего развития учащихся, повышения качества знаний в рамках государственной итоговой аттестации 9, 11 классов, повышение уровня участия в предметных олимпиадах регионального и всероссийского уровней. </w:t>
      </w:r>
    </w:p>
    <w:p w:rsidR="00FF1F93" w:rsidRPr="00FF1F93" w:rsidRDefault="00FF1F93" w:rsidP="00FF1F93">
      <w:pPr>
        <w:pStyle w:val="Default"/>
        <w:jc w:val="both"/>
        <w:rPr>
          <w:sz w:val="28"/>
          <w:szCs w:val="28"/>
        </w:rPr>
      </w:pPr>
      <w:r w:rsidRPr="00FF1F93">
        <w:rPr>
          <w:sz w:val="28"/>
          <w:szCs w:val="28"/>
        </w:rPr>
        <w:t>2. Естественная смена педагогических кадров (уход на пенсию) влечёт за собой снижение уровня квалификации имеющегося кадрового состава, что не</w:t>
      </w:r>
      <w:r w:rsidR="0064146D">
        <w:rPr>
          <w:sz w:val="28"/>
          <w:szCs w:val="28"/>
        </w:rPr>
        <w:t>допустимо в</w:t>
      </w:r>
      <w:r w:rsidRPr="00FF1F93">
        <w:rPr>
          <w:sz w:val="28"/>
          <w:szCs w:val="28"/>
        </w:rPr>
        <w:t xml:space="preserve"> классах с углублённым изучением отдельных предметов. </w:t>
      </w:r>
    </w:p>
    <w:p w:rsidR="00FF1F93" w:rsidRPr="00FF1F93" w:rsidRDefault="00FF1F93" w:rsidP="00FF1F93">
      <w:pPr>
        <w:pStyle w:val="Default"/>
        <w:jc w:val="both"/>
        <w:rPr>
          <w:sz w:val="28"/>
          <w:szCs w:val="28"/>
        </w:rPr>
      </w:pPr>
      <w:r w:rsidRPr="00FF1F93">
        <w:rPr>
          <w:sz w:val="28"/>
          <w:szCs w:val="28"/>
        </w:rPr>
        <w:t xml:space="preserve">3.Учебное и учебно-лабораторное оборудование школы требует постоянного пополнения и обновления. </w:t>
      </w:r>
    </w:p>
    <w:p w:rsidR="00FF1F93" w:rsidRPr="00FF1F93" w:rsidRDefault="0064146D" w:rsidP="00FF1F93">
      <w:pPr>
        <w:pStyle w:val="Default"/>
        <w:jc w:val="both"/>
        <w:rPr>
          <w:sz w:val="28"/>
          <w:szCs w:val="28"/>
        </w:rPr>
      </w:pPr>
      <w:r>
        <w:rPr>
          <w:sz w:val="28"/>
          <w:szCs w:val="28"/>
        </w:rPr>
        <w:t xml:space="preserve">       </w:t>
      </w:r>
      <w:r w:rsidR="00FF1F93" w:rsidRPr="00FF1F93">
        <w:rPr>
          <w:sz w:val="28"/>
          <w:szCs w:val="28"/>
        </w:rPr>
        <w:t xml:space="preserve">Намерения по совершенствованию образовательной деятельности: </w:t>
      </w:r>
    </w:p>
    <w:p w:rsidR="00FF1F93" w:rsidRPr="00FF1F93" w:rsidRDefault="00FF1F93" w:rsidP="00FF1F93">
      <w:pPr>
        <w:pStyle w:val="Default"/>
        <w:jc w:val="both"/>
        <w:rPr>
          <w:sz w:val="28"/>
          <w:szCs w:val="28"/>
        </w:rPr>
      </w:pPr>
      <w:r w:rsidRPr="00FF1F93">
        <w:rPr>
          <w:sz w:val="28"/>
          <w:szCs w:val="28"/>
        </w:rPr>
        <w:t>1. Совершенствование материально-технической</w:t>
      </w:r>
      <w:r w:rsidR="0064146D">
        <w:rPr>
          <w:sz w:val="28"/>
          <w:szCs w:val="28"/>
        </w:rPr>
        <w:t xml:space="preserve"> базы для реализации ФГОС НОО, </w:t>
      </w:r>
      <w:r w:rsidRPr="00FF1F93">
        <w:rPr>
          <w:sz w:val="28"/>
          <w:szCs w:val="28"/>
        </w:rPr>
        <w:t>ФГОС ООО</w:t>
      </w:r>
      <w:r w:rsidR="0064146D">
        <w:rPr>
          <w:sz w:val="28"/>
          <w:szCs w:val="28"/>
        </w:rPr>
        <w:t>, ФГОС СОО</w:t>
      </w:r>
      <w:r w:rsidRPr="00FF1F93">
        <w:rPr>
          <w:sz w:val="28"/>
          <w:szCs w:val="28"/>
        </w:rPr>
        <w:t xml:space="preserve">: приобретение учебно-лабораторного оборудования. </w:t>
      </w:r>
    </w:p>
    <w:p w:rsidR="00FF1F93" w:rsidRPr="00FF1F93" w:rsidRDefault="00FF1F93" w:rsidP="00FF1F93">
      <w:pPr>
        <w:spacing w:after="0" w:line="240" w:lineRule="auto"/>
        <w:jc w:val="both"/>
        <w:rPr>
          <w:rFonts w:ascii="Times New Roman" w:hAnsi="Times New Roman" w:cs="Times New Roman"/>
          <w:sz w:val="28"/>
          <w:szCs w:val="28"/>
        </w:rPr>
      </w:pPr>
      <w:r w:rsidRPr="00FF1F93">
        <w:rPr>
          <w:rFonts w:ascii="Times New Roman" w:hAnsi="Times New Roman" w:cs="Times New Roman"/>
          <w:sz w:val="28"/>
          <w:szCs w:val="28"/>
        </w:rPr>
        <w:t>2. Совершенствование методического сервиса</w:t>
      </w:r>
      <w:r w:rsidR="0064146D">
        <w:rPr>
          <w:rFonts w:ascii="Times New Roman" w:hAnsi="Times New Roman" w:cs="Times New Roman"/>
          <w:sz w:val="28"/>
          <w:szCs w:val="28"/>
        </w:rPr>
        <w:t xml:space="preserve"> для реализации ФГОС НОО, </w:t>
      </w:r>
      <w:r w:rsidRPr="00FF1F93">
        <w:rPr>
          <w:rFonts w:ascii="Times New Roman" w:hAnsi="Times New Roman" w:cs="Times New Roman"/>
          <w:sz w:val="28"/>
          <w:szCs w:val="28"/>
        </w:rPr>
        <w:t>ОО</w:t>
      </w:r>
      <w:r w:rsidR="0064146D">
        <w:rPr>
          <w:rFonts w:ascii="Times New Roman" w:hAnsi="Times New Roman" w:cs="Times New Roman"/>
          <w:sz w:val="28"/>
          <w:szCs w:val="28"/>
        </w:rPr>
        <w:t>О, СОО</w:t>
      </w:r>
      <w:r w:rsidRPr="00FF1F93">
        <w:rPr>
          <w:rFonts w:ascii="Times New Roman" w:hAnsi="Times New Roman" w:cs="Times New Roman"/>
          <w:sz w:val="28"/>
          <w:szCs w:val="28"/>
        </w:rPr>
        <w:t>.</w:t>
      </w:r>
    </w:p>
    <w:p w:rsidR="00FF1F93" w:rsidRPr="00FF1F93" w:rsidRDefault="00FF1F93" w:rsidP="00FF1F93">
      <w:pPr>
        <w:pStyle w:val="Default"/>
        <w:jc w:val="both"/>
        <w:rPr>
          <w:sz w:val="28"/>
          <w:szCs w:val="28"/>
        </w:rPr>
      </w:pPr>
      <w:r w:rsidRPr="00FF1F93">
        <w:rPr>
          <w:sz w:val="28"/>
          <w:szCs w:val="28"/>
        </w:rPr>
        <w:t xml:space="preserve">3. Развитие уровня самоконтроля учебной деятельности учащихся, индивидуальной работы с учащимися, испытывающими затруднения в приобретении знаний. </w:t>
      </w:r>
    </w:p>
    <w:p w:rsidR="00FF1F93" w:rsidRPr="00FF1F93" w:rsidRDefault="00FF1F93" w:rsidP="00FF1F93">
      <w:pPr>
        <w:pStyle w:val="Default"/>
        <w:jc w:val="both"/>
        <w:rPr>
          <w:sz w:val="28"/>
          <w:szCs w:val="28"/>
        </w:rPr>
      </w:pPr>
      <w:r w:rsidRPr="00FF1F93">
        <w:rPr>
          <w:sz w:val="28"/>
          <w:szCs w:val="28"/>
        </w:rPr>
        <w:t xml:space="preserve">4. Своевременное определение учащихся, нуждающихся в психолого-педагогической поддержке. </w:t>
      </w:r>
    </w:p>
    <w:p w:rsidR="00FF1F93" w:rsidRPr="00FF1F93" w:rsidRDefault="00FF1F93" w:rsidP="00FF1F93">
      <w:pPr>
        <w:pStyle w:val="Default"/>
        <w:jc w:val="both"/>
        <w:rPr>
          <w:sz w:val="28"/>
          <w:szCs w:val="28"/>
        </w:rPr>
      </w:pPr>
      <w:r w:rsidRPr="00FF1F93">
        <w:rPr>
          <w:sz w:val="28"/>
          <w:szCs w:val="28"/>
        </w:rPr>
        <w:t xml:space="preserve">5. Активизация работы учителей по предупреждению недочётов в экзаменационных работах по русскому языку, математике, по предметам по выбору в 9-х, 11-х классах. </w:t>
      </w:r>
    </w:p>
    <w:p w:rsidR="00FF1F93" w:rsidRPr="00FF1F93" w:rsidRDefault="00FF1F93" w:rsidP="00FF1F93">
      <w:pPr>
        <w:pStyle w:val="Default"/>
        <w:jc w:val="both"/>
        <w:rPr>
          <w:sz w:val="28"/>
          <w:szCs w:val="28"/>
        </w:rPr>
      </w:pPr>
      <w:r w:rsidRPr="00FF1F93">
        <w:rPr>
          <w:sz w:val="28"/>
          <w:szCs w:val="28"/>
        </w:rPr>
        <w:t xml:space="preserve">6. Разработка программы повышения результативности образования (повышения качества знаний государственной итоговой аттестации) </w:t>
      </w:r>
    </w:p>
    <w:p w:rsidR="00FF1F93" w:rsidRPr="00FF1F93" w:rsidRDefault="00FF1F93" w:rsidP="00FF1F93">
      <w:pPr>
        <w:pStyle w:val="Default"/>
        <w:jc w:val="both"/>
        <w:rPr>
          <w:sz w:val="28"/>
          <w:szCs w:val="28"/>
        </w:rPr>
      </w:pPr>
      <w:r w:rsidRPr="00FF1F93">
        <w:rPr>
          <w:sz w:val="28"/>
          <w:szCs w:val="28"/>
        </w:rPr>
        <w:t xml:space="preserve">7. Планирование работы по повышению результативности участия школьников в предметных олимпиадах, конкурсах регионального и всероссийского уровней. </w:t>
      </w:r>
    </w:p>
    <w:p w:rsidR="00FF1F93" w:rsidRPr="00FF1F93" w:rsidRDefault="00FF1F93" w:rsidP="00FF1F93">
      <w:pPr>
        <w:spacing w:after="0" w:line="240" w:lineRule="auto"/>
        <w:jc w:val="both"/>
        <w:rPr>
          <w:rFonts w:ascii="Times New Roman" w:hAnsi="Times New Roman" w:cs="Times New Roman"/>
          <w:sz w:val="28"/>
          <w:szCs w:val="28"/>
        </w:rPr>
      </w:pPr>
      <w:r w:rsidRPr="00FF1F93">
        <w:rPr>
          <w:rFonts w:ascii="Times New Roman" w:hAnsi="Times New Roman" w:cs="Times New Roman"/>
          <w:sz w:val="28"/>
          <w:szCs w:val="28"/>
        </w:rPr>
        <w:t>8. Разработка перспективного плана по обобщению, распространению актуального педагогического опыта.</w:t>
      </w:r>
    </w:p>
    <w:p w:rsidR="00FF1F93" w:rsidRPr="00FF1F93" w:rsidRDefault="00FF1F93" w:rsidP="00FF1F93">
      <w:pPr>
        <w:spacing w:after="0" w:line="240" w:lineRule="auto"/>
        <w:jc w:val="both"/>
        <w:rPr>
          <w:rFonts w:ascii="Times New Roman" w:hAnsi="Times New Roman" w:cs="Times New Roman"/>
          <w:sz w:val="28"/>
          <w:szCs w:val="28"/>
        </w:rPr>
      </w:pPr>
    </w:p>
    <w:p w:rsidR="00FF1F93" w:rsidRPr="00FF1F93" w:rsidRDefault="00FF1F93" w:rsidP="00FF1F93">
      <w:pPr>
        <w:spacing w:after="0" w:line="240" w:lineRule="auto"/>
        <w:jc w:val="both"/>
        <w:rPr>
          <w:rFonts w:ascii="Times New Roman" w:hAnsi="Times New Roman" w:cs="Times New Roman"/>
          <w:sz w:val="28"/>
          <w:szCs w:val="28"/>
        </w:rPr>
      </w:pPr>
    </w:p>
    <w:p w:rsidR="00FF1F93" w:rsidRPr="00FF1F93" w:rsidRDefault="003E77B6" w:rsidP="00FF1F93">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Директор МБОУ «Алексеевская</w:t>
      </w:r>
      <w:r w:rsidR="00FF1F93" w:rsidRPr="00FF1F93">
        <w:rPr>
          <w:rFonts w:ascii="Times New Roman" w:hAnsi="Times New Roman" w:cs="Times New Roman"/>
          <w:b/>
          <w:bCs/>
          <w:sz w:val="28"/>
          <w:szCs w:val="28"/>
        </w:rPr>
        <w:t xml:space="preserve"> </w:t>
      </w:r>
      <w:r w:rsidR="0064146D" w:rsidRPr="00FF1F93">
        <w:rPr>
          <w:rFonts w:ascii="Times New Roman" w:hAnsi="Times New Roman" w:cs="Times New Roman"/>
          <w:b/>
          <w:bCs/>
          <w:sz w:val="28"/>
          <w:szCs w:val="28"/>
        </w:rPr>
        <w:t xml:space="preserve">СОШ»  </w:t>
      </w:r>
      <w:r w:rsidR="00FF1F93" w:rsidRPr="00FF1F93">
        <w:rPr>
          <w:rFonts w:ascii="Times New Roman" w:hAnsi="Times New Roman" w:cs="Times New Roman"/>
          <w:b/>
          <w:bCs/>
          <w:sz w:val="28"/>
          <w:szCs w:val="28"/>
        </w:rPr>
        <w:t xml:space="preserve">               </w:t>
      </w:r>
      <w:r>
        <w:rPr>
          <w:rFonts w:ascii="Times New Roman" w:hAnsi="Times New Roman" w:cs="Times New Roman"/>
          <w:b/>
          <w:bCs/>
          <w:sz w:val="28"/>
          <w:szCs w:val="28"/>
        </w:rPr>
        <w:t xml:space="preserve">                      Г.М. Савина</w:t>
      </w:r>
    </w:p>
    <w:sectPr w:rsidR="00FF1F93" w:rsidRPr="00FF1F93" w:rsidSect="00FF19DF">
      <w:footerReference w:type="default" r:id="rId12"/>
      <w:pgSz w:w="11906" w:h="16838"/>
      <w:pgMar w:top="1134" w:right="850" w:bottom="1134" w:left="1134" w:header="708"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2D3" w:rsidRDefault="00FD22D3" w:rsidP="000934A3">
      <w:pPr>
        <w:spacing w:after="0" w:line="240" w:lineRule="auto"/>
      </w:pPr>
      <w:r>
        <w:separator/>
      </w:r>
    </w:p>
  </w:endnote>
  <w:endnote w:type="continuationSeparator" w:id="0">
    <w:p w:rsidR="00FD22D3" w:rsidRDefault="00FD22D3" w:rsidP="00093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962595"/>
      <w:docPartObj>
        <w:docPartGallery w:val="Page Numbers (Bottom of Page)"/>
        <w:docPartUnique/>
      </w:docPartObj>
    </w:sdtPr>
    <w:sdtEndPr/>
    <w:sdtContent>
      <w:p w:rsidR="00FD22D3" w:rsidRDefault="00FD22D3">
        <w:pPr>
          <w:pStyle w:val="af"/>
          <w:jc w:val="right"/>
        </w:pPr>
        <w:r>
          <w:fldChar w:fldCharType="begin"/>
        </w:r>
        <w:r>
          <w:instrText>PAGE   \* MERGEFORMAT</w:instrText>
        </w:r>
        <w:r>
          <w:fldChar w:fldCharType="separate"/>
        </w:r>
        <w:r w:rsidR="00261EAC">
          <w:rPr>
            <w:noProof/>
          </w:rPr>
          <w:t>3</w:t>
        </w:r>
        <w:r>
          <w:fldChar w:fldCharType="end"/>
        </w:r>
      </w:p>
    </w:sdtContent>
  </w:sdt>
  <w:p w:rsidR="00FD22D3" w:rsidRDefault="00FD22D3">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2D3" w:rsidRDefault="00FD22D3" w:rsidP="000934A3">
      <w:pPr>
        <w:spacing w:after="0" w:line="240" w:lineRule="auto"/>
      </w:pPr>
      <w:r>
        <w:separator/>
      </w:r>
    </w:p>
  </w:footnote>
  <w:footnote w:type="continuationSeparator" w:id="0">
    <w:p w:rsidR="00FD22D3" w:rsidRDefault="00FD22D3" w:rsidP="000934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959C2"/>
    <w:multiLevelType w:val="hybridMultilevel"/>
    <w:tmpl w:val="7F08C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144C4A"/>
    <w:multiLevelType w:val="hybridMultilevel"/>
    <w:tmpl w:val="0596B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38692E"/>
    <w:multiLevelType w:val="hybridMultilevel"/>
    <w:tmpl w:val="C5FE4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1DB68FA"/>
    <w:multiLevelType w:val="hybridMultilevel"/>
    <w:tmpl w:val="F3083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126056"/>
    <w:multiLevelType w:val="hybridMultilevel"/>
    <w:tmpl w:val="3EF24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2E2513"/>
    <w:multiLevelType w:val="hybridMultilevel"/>
    <w:tmpl w:val="1EF63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3A63B4"/>
    <w:multiLevelType w:val="hybridMultilevel"/>
    <w:tmpl w:val="5BEE2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3D510F"/>
    <w:multiLevelType w:val="hybridMultilevel"/>
    <w:tmpl w:val="FBCC7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311DC0"/>
    <w:multiLevelType w:val="hybridMultilevel"/>
    <w:tmpl w:val="2744D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DB555B2"/>
    <w:multiLevelType w:val="hybridMultilevel"/>
    <w:tmpl w:val="B5BC9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5D6B91"/>
    <w:multiLevelType w:val="hybridMultilevel"/>
    <w:tmpl w:val="C2A27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3F2BB0"/>
    <w:multiLevelType w:val="hybridMultilevel"/>
    <w:tmpl w:val="927867B4"/>
    <w:lvl w:ilvl="0" w:tplc="D2B634CE">
      <w:start w:val="1"/>
      <w:numFmt w:val="decimal"/>
      <w:lvlText w:val="%1."/>
      <w:lvlJc w:val="left"/>
      <w:pPr>
        <w:ind w:left="1920" w:hanging="360"/>
      </w:pPr>
      <w:rPr>
        <w:rFonts w:hint="default"/>
        <w:b/>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num w:numId="1">
    <w:abstractNumId w:val="1"/>
  </w:num>
  <w:num w:numId="2">
    <w:abstractNumId w:val="3"/>
  </w:num>
  <w:num w:numId="3">
    <w:abstractNumId w:val="6"/>
  </w:num>
  <w:num w:numId="4">
    <w:abstractNumId w:val="10"/>
  </w:num>
  <w:num w:numId="5">
    <w:abstractNumId w:val="4"/>
  </w:num>
  <w:num w:numId="6">
    <w:abstractNumId w:val="9"/>
  </w:num>
  <w:num w:numId="7">
    <w:abstractNumId w:val="11"/>
  </w:num>
  <w:num w:numId="8">
    <w:abstractNumId w:val="5"/>
  </w:num>
  <w:num w:numId="9">
    <w:abstractNumId w:val="7"/>
  </w:num>
  <w:num w:numId="10">
    <w:abstractNumId w:val="0"/>
  </w:num>
  <w:num w:numId="11">
    <w:abstractNumId w:val="2"/>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FF6"/>
    <w:rsid w:val="000934A3"/>
    <w:rsid w:val="000E6128"/>
    <w:rsid w:val="00104E03"/>
    <w:rsid w:val="001313FB"/>
    <w:rsid w:val="001719DD"/>
    <w:rsid w:val="001C59D7"/>
    <w:rsid w:val="001F24D9"/>
    <w:rsid w:val="00251E1A"/>
    <w:rsid w:val="00261EAC"/>
    <w:rsid w:val="00271345"/>
    <w:rsid w:val="00321577"/>
    <w:rsid w:val="003C4DAF"/>
    <w:rsid w:val="003E77B6"/>
    <w:rsid w:val="00415550"/>
    <w:rsid w:val="0042013B"/>
    <w:rsid w:val="004242C6"/>
    <w:rsid w:val="00454487"/>
    <w:rsid w:val="004A073E"/>
    <w:rsid w:val="004C2F6C"/>
    <w:rsid w:val="004D7317"/>
    <w:rsid w:val="00505CC2"/>
    <w:rsid w:val="005647FD"/>
    <w:rsid w:val="00567622"/>
    <w:rsid w:val="00577972"/>
    <w:rsid w:val="00587889"/>
    <w:rsid w:val="005B20D6"/>
    <w:rsid w:val="005C1453"/>
    <w:rsid w:val="00624146"/>
    <w:rsid w:val="00631B43"/>
    <w:rsid w:val="0064146D"/>
    <w:rsid w:val="006644A2"/>
    <w:rsid w:val="006D1CEF"/>
    <w:rsid w:val="006F45C9"/>
    <w:rsid w:val="00733304"/>
    <w:rsid w:val="007450B0"/>
    <w:rsid w:val="007E067D"/>
    <w:rsid w:val="008753B5"/>
    <w:rsid w:val="008F58F4"/>
    <w:rsid w:val="00970CA1"/>
    <w:rsid w:val="009754B1"/>
    <w:rsid w:val="00A170D1"/>
    <w:rsid w:val="00A60FF6"/>
    <w:rsid w:val="00A6243A"/>
    <w:rsid w:val="00A64B45"/>
    <w:rsid w:val="00A87093"/>
    <w:rsid w:val="00AA6C33"/>
    <w:rsid w:val="00AD236E"/>
    <w:rsid w:val="00AD7FC5"/>
    <w:rsid w:val="00AE1B19"/>
    <w:rsid w:val="00B93DE9"/>
    <w:rsid w:val="00BD77CA"/>
    <w:rsid w:val="00C66AB8"/>
    <w:rsid w:val="00CC0EC7"/>
    <w:rsid w:val="00CC6309"/>
    <w:rsid w:val="00D26A17"/>
    <w:rsid w:val="00D44B90"/>
    <w:rsid w:val="00D45319"/>
    <w:rsid w:val="00D51401"/>
    <w:rsid w:val="00D822E6"/>
    <w:rsid w:val="00D96CE6"/>
    <w:rsid w:val="00DC5C24"/>
    <w:rsid w:val="00DD16EE"/>
    <w:rsid w:val="00EA1987"/>
    <w:rsid w:val="00ED7FBC"/>
    <w:rsid w:val="00F006A9"/>
    <w:rsid w:val="00F25D5E"/>
    <w:rsid w:val="00F6562E"/>
    <w:rsid w:val="00FA4E91"/>
    <w:rsid w:val="00FD22D3"/>
    <w:rsid w:val="00FF19DF"/>
    <w:rsid w:val="00FF1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2AB749"/>
  <w15:docId w15:val="{EE87DA7F-F5D7-43C0-9AF1-63AB49ADE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0CA1"/>
  </w:style>
  <w:style w:type="paragraph" w:styleId="1">
    <w:name w:val="heading 1"/>
    <w:basedOn w:val="a"/>
    <w:next w:val="a"/>
    <w:link w:val="10"/>
    <w:uiPriority w:val="99"/>
    <w:qFormat/>
    <w:rsid w:val="00BD77CA"/>
    <w:pPr>
      <w:keepNext/>
      <w:spacing w:after="0" w:line="200" w:lineRule="atLeast"/>
      <w:jc w:val="center"/>
      <w:outlineLvl w:val="0"/>
    </w:pPr>
    <w:rPr>
      <w:rFonts w:ascii="Times New Roman" w:eastAsia="Calibri" w:hAnsi="Times New Roman" w:cs="Times New Roman"/>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60FF6"/>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A6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1F93"/>
    <w:pPr>
      <w:ind w:left="720"/>
      <w:contextualSpacing/>
    </w:pPr>
  </w:style>
  <w:style w:type="character" w:customStyle="1" w:styleId="11">
    <w:name w:val="Заголовок №1_"/>
    <w:link w:val="12"/>
    <w:locked/>
    <w:rsid w:val="00624146"/>
    <w:rPr>
      <w:rFonts w:ascii="Times New Roman" w:eastAsia="Times New Roman" w:hAnsi="Times New Roman" w:cs="Times New Roman"/>
      <w:shd w:val="clear" w:color="auto" w:fill="FFFFFF"/>
    </w:rPr>
  </w:style>
  <w:style w:type="paragraph" w:customStyle="1" w:styleId="12">
    <w:name w:val="Заголовок №1"/>
    <w:basedOn w:val="a"/>
    <w:link w:val="11"/>
    <w:rsid w:val="00624146"/>
    <w:pPr>
      <w:shd w:val="clear" w:color="auto" w:fill="FFFFFF"/>
      <w:spacing w:after="0" w:line="269" w:lineRule="exact"/>
      <w:outlineLvl w:val="0"/>
    </w:pPr>
    <w:rPr>
      <w:rFonts w:ascii="Times New Roman" w:eastAsia="Times New Roman" w:hAnsi="Times New Roman" w:cs="Times New Roman"/>
    </w:rPr>
  </w:style>
  <w:style w:type="character" w:customStyle="1" w:styleId="a5">
    <w:name w:val="Основной текст_"/>
    <w:link w:val="30"/>
    <w:locked/>
    <w:rsid w:val="00624146"/>
    <w:rPr>
      <w:rFonts w:ascii="Times New Roman" w:eastAsia="Times New Roman" w:hAnsi="Times New Roman" w:cs="Times New Roman"/>
      <w:shd w:val="clear" w:color="auto" w:fill="FFFFFF"/>
    </w:rPr>
  </w:style>
  <w:style w:type="paragraph" w:customStyle="1" w:styleId="30">
    <w:name w:val="Основной текст30"/>
    <w:basedOn w:val="a"/>
    <w:link w:val="a5"/>
    <w:rsid w:val="00624146"/>
    <w:pPr>
      <w:shd w:val="clear" w:color="auto" w:fill="FFFFFF"/>
      <w:spacing w:after="0" w:line="269" w:lineRule="exact"/>
      <w:ind w:hanging="1640"/>
    </w:pPr>
    <w:rPr>
      <w:rFonts w:ascii="Times New Roman" w:eastAsia="Times New Roman" w:hAnsi="Times New Roman" w:cs="Times New Roman"/>
    </w:rPr>
  </w:style>
  <w:style w:type="character" w:styleId="a6">
    <w:name w:val="Hyperlink"/>
    <w:uiPriority w:val="99"/>
    <w:unhideWhenUsed/>
    <w:rsid w:val="006644A2"/>
    <w:rPr>
      <w:color w:val="0000FF"/>
      <w:u w:val="single"/>
    </w:rPr>
  </w:style>
  <w:style w:type="character" w:customStyle="1" w:styleId="13">
    <w:name w:val="Основной текст1"/>
    <w:rsid w:val="006644A2"/>
    <w:rPr>
      <w:rFonts w:ascii="Times New Roman" w:eastAsia="Times New Roman" w:hAnsi="Times New Roman" w:cs="Times New Roman" w:hint="default"/>
      <w:u w:val="single"/>
      <w:shd w:val="clear" w:color="auto" w:fill="FFFFFF"/>
    </w:rPr>
  </w:style>
  <w:style w:type="character" w:customStyle="1" w:styleId="14">
    <w:name w:val="Заголовок №1 + Не полужирный"/>
    <w:rsid w:val="006644A2"/>
    <w:rPr>
      <w:rFonts w:ascii="Times New Roman" w:eastAsia="Times New Roman" w:hAnsi="Times New Roman" w:cs="Times New Roman" w:hint="default"/>
      <w:b/>
      <w:bCs/>
      <w:shd w:val="clear" w:color="auto" w:fill="FFFFFF"/>
      <w:lang w:val="en-US"/>
    </w:rPr>
  </w:style>
  <w:style w:type="character" w:customStyle="1" w:styleId="2">
    <w:name w:val="Подпись к таблице (2)"/>
    <w:rsid w:val="000E6128"/>
    <w:rPr>
      <w:rFonts w:ascii="Times New Roman" w:eastAsia="Times New Roman" w:hAnsi="Times New Roman" w:cs="Times New Roman" w:hint="default"/>
      <w:b w:val="0"/>
      <w:bCs w:val="0"/>
      <w:i w:val="0"/>
      <w:iCs w:val="0"/>
      <w:smallCaps w:val="0"/>
      <w:spacing w:val="0"/>
      <w:sz w:val="22"/>
      <w:szCs w:val="22"/>
      <w:u w:val="single"/>
    </w:rPr>
  </w:style>
  <w:style w:type="paragraph" w:styleId="a7">
    <w:name w:val="Normal (Web)"/>
    <w:aliases w:val="Знак Знак1"/>
    <w:basedOn w:val="a"/>
    <w:uiPriority w:val="99"/>
    <w:rsid w:val="00415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F58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58F4"/>
    <w:rPr>
      <w:rFonts w:ascii="Tahoma" w:hAnsi="Tahoma" w:cs="Tahoma"/>
      <w:sz w:val="16"/>
      <w:szCs w:val="16"/>
    </w:rPr>
  </w:style>
  <w:style w:type="paragraph" w:styleId="aa">
    <w:name w:val="Body Text Indent"/>
    <w:basedOn w:val="a"/>
    <w:link w:val="ab"/>
    <w:uiPriority w:val="99"/>
    <w:unhideWhenUsed/>
    <w:rsid w:val="00D51401"/>
    <w:pPr>
      <w:spacing w:after="120" w:line="276" w:lineRule="auto"/>
      <w:ind w:left="283"/>
    </w:pPr>
    <w:rPr>
      <w:rFonts w:ascii="Calibri" w:eastAsia="Times New Roman" w:hAnsi="Calibri" w:cs="Times New Roman"/>
      <w:lang w:eastAsia="ru-RU"/>
    </w:rPr>
  </w:style>
  <w:style w:type="character" w:customStyle="1" w:styleId="ab">
    <w:name w:val="Основной текст с отступом Знак"/>
    <w:basedOn w:val="a0"/>
    <w:link w:val="aa"/>
    <w:uiPriority w:val="99"/>
    <w:rsid w:val="00D51401"/>
    <w:rPr>
      <w:rFonts w:ascii="Calibri" w:eastAsia="Times New Roman" w:hAnsi="Calibri" w:cs="Times New Roman"/>
      <w:lang w:eastAsia="ru-RU"/>
    </w:rPr>
  </w:style>
  <w:style w:type="paragraph" w:styleId="ac">
    <w:name w:val="No Spacing"/>
    <w:uiPriority w:val="1"/>
    <w:qFormat/>
    <w:rsid w:val="00D51401"/>
    <w:pPr>
      <w:spacing w:after="0" w:line="240" w:lineRule="auto"/>
    </w:pPr>
  </w:style>
  <w:style w:type="character" w:customStyle="1" w:styleId="20">
    <w:name w:val="Основной текст (2) + Полужирный"/>
    <w:basedOn w:val="a0"/>
    <w:rsid w:val="00D51401"/>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customStyle="1" w:styleId="15">
    <w:name w:val="Без интервала1"/>
    <w:rsid w:val="00D51401"/>
    <w:pPr>
      <w:spacing w:after="0" w:line="240" w:lineRule="auto"/>
      <w:ind w:left="170" w:right="85" w:firstLine="709"/>
    </w:pPr>
    <w:rPr>
      <w:rFonts w:ascii="Calibri" w:eastAsia="Calibri" w:hAnsi="Calibri" w:cs="Times New Roman"/>
      <w:lang w:eastAsia="ru-RU"/>
    </w:rPr>
  </w:style>
  <w:style w:type="paragraph" w:styleId="21">
    <w:name w:val="Body Text 2"/>
    <w:basedOn w:val="a"/>
    <w:link w:val="22"/>
    <w:uiPriority w:val="99"/>
    <w:unhideWhenUsed/>
    <w:rsid w:val="00D51401"/>
    <w:pPr>
      <w:spacing w:after="120" w:line="480" w:lineRule="auto"/>
    </w:pPr>
    <w:rPr>
      <w:rFonts w:ascii="Calibri" w:eastAsia="Times New Roman" w:hAnsi="Calibri" w:cs="Times New Roman"/>
      <w:lang w:eastAsia="ru-RU"/>
    </w:rPr>
  </w:style>
  <w:style w:type="character" w:customStyle="1" w:styleId="22">
    <w:name w:val="Основной текст 2 Знак"/>
    <w:basedOn w:val="a0"/>
    <w:link w:val="21"/>
    <w:uiPriority w:val="99"/>
    <w:rsid w:val="00D51401"/>
    <w:rPr>
      <w:rFonts w:ascii="Calibri" w:eastAsia="Times New Roman" w:hAnsi="Calibri" w:cs="Times New Roman"/>
      <w:lang w:eastAsia="ru-RU"/>
    </w:rPr>
  </w:style>
  <w:style w:type="character" w:customStyle="1" w:styleId="10">
    <w:name w:val="Заголовок 1 Знак"/>
    <w:basedOn w:val="a0"/>
    <w:link w:val="1"/>
    <w:uiPriority w:val="99"/>
    <w:rsid w:val="00BD77CA"/>
    <w:rPr>
      <w:rFonts w:ascii="Times New Roman" w:eastAsia="Calibri" w:hAnsi="Times New Roman" w:cs="Times New Roman"/>
      <w:b/>
      <w:sz w:val="28"/>
      <w:szCs w:val="20"/>
      <w:lang w:val="x-none" w:eastAsia="x-none"/>
    </w:rPr>
  </w:style>
  <w:style w:type="paragraph" w:customStyle="1" w:styleId="paragraph">
    <w:name w:val="paragraph"/>
    <w:basedOn w:val="a"/>
    <w:rsid w:val="00F25D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F25D5E"/>
  </w:style>
  <w:style w:type="character" w:customStyle="1" w:styleId="eop">
    <w:name w:val="eop"/>
    <w:basedOn w:val="a0"/>
    <w:rsid w:val="00F25D5E"/>
  </w:style>
  <w:style w:type="character" w:customStyle="1" w:styleId="contextualspellingandgrammarerror">
    <w:name w:val="contextualspellingandgrammarerror"/>
    <w:basedOn w:val="a0"/>
    <w:rsid w:val="00F25D5E"/>
  </w:style>
  <w:style w:type="paragraph" w:styleId="ad">
    <w:name w:val="header"/>
    <w:basedOn w:val="a"/>
    <w:link w:val="ae"/>
    <w:uiPriority w:val="99"/>
    <w:unhideWhenUsed/>
    <w:rsid w:val="000934A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934A3"/>
  </w:style>
  <w:style w:type="paragraph" w:styleId="af">
    <w:name w:val="footer"/>
    <w:basedOn w:val="a"/>
    <w:link w:val="af0"/>
    <w:uiPriority w:val="99"/>
    <w:unhideWhenUsed/>
    <w:rsid w:val="000934A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93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08230">
      <w:bodyDiv w:val="1"/>
      <w:marLeft w:val="0"/>
      <w:marRight w:val="0"/>
      <w:marTop w:val="0"/>
      <w:marBottom w:val="0"/>
      <w:divBdr>
        <w:top w:val="none" w:sz="0" w:space="0" w:color="auto"/>
        <w:left w:val="none" w:sz="0" w:space="0" w:color="auto"/>
        <w:bottom w:val="none" w:sz="0" w:space="0" w:color="auto"/>
        <w:right w:val="none" w:sz="0" w:space="0" w:color="auto"/>
      </w:divBdr>
    </w:div>
    <w:div w:id="199217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hyperlink" Target="mailto:alexss2011@yandex.ru" TargetMode="External"/><Relationship Id="rId4" Type="http://schemas.openxmlformats.org/officeDocument/2006/relationships/webSettings" Target="webSettings.xml"/><Relationship Id="rId9" Type="http://schemas.openxmlformats.org/officeDocument/2006/relationships/hyperlink" Target="http://alexsskor.ru/"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6.7009248278354347E-2"/>
          <c:y val="4.4409535133128911E-2"/>
          <c:w val="0.59725188197629142"/>
          <c:h val="0.7513886880884203"/>
        </c:manualLayout>
      </c:layout>
      <c:bar3DChart>
        <c:barDir val="col"/>
        <c:grouping val="standard"/>
        <c:varyColors val="0"/>
        <c:ser>
          <c:idx val="0"/>
          <c:order val="0"/>
          <c:tx>
            <c:strRef>
              <c:f>Лист1!$B$1</c:f>
              <c:strCache>
                <c:ptCount val="1"/>
                <c:pt idx="0">
                  <c:v>Победители</c:v>
                </c:pt>
              </c:strCache>
            </c:strRef>
          </c:tx>
          <c:invertIfNegative val="0"/>
          <c:cat>
            <c:strRef>
              <c:f>Лист1!$A$2:$A$4</c:f>
              <c:strCache>
                <c:ptCount val="3"/>
                <c:pt idx="0">
                  <c:v>2016-2017 уч.г.</c:v>
                </c:pt>
                <c:pt idx="1">
                  <c:v>2017-2018 уч.г.</c:v>
                </c:pt>
                <c:pt idx="2">
                  <c:v>2018-2019 уч.г.</c:v>
                </c:pt>
              </c:strCache>
            </c:strRef>
          </c:cat>
          <c:val>
            <c:numRef>
              <c:f>Лист1!$B$2:$B$4</c:f>
              <c:numCache>
                <c:formatCode>General</c:formatCode>
                <c:ptCount val="3"/>
                <c:pt idx="0">
                  <c:v>2</c:v>
                </c:pt>
                <c:pt idx="1">
                  <c:v>1</c:v>
                </c:pt>
                <c:pt idx="2">
                  <c:v>10</c:v>
                </c:pt>
              </c:numCache>
            </c:numRef>
          </c:val>
          <c:extLst>
            <c:ext xmlns:c16="http://schemas.microsoft.com/office/drawing/2014/chart" uri="{C3380CC4-5D6E-409C-BE32-E72D297353CC}">
              <c16:uniqueId val="{00000000-6B3A-4D8D-9464-931940F5469A}"/>
            </c:ext>
          </c:extLst>
        </c:ser>
        <c:ser>
          <c:idx val="1"/>
          <c:order val="1"/>
          <c:tx>
            <c:strRef>
              <c:f>Лист1!$C$1</c:f>
              <c:strCache>
                <c:ptCount val="1"/>
                <c:pt idx="0">
                  <c:v>Призеры</c:v>
                </c:pt>
              </c:strCache>
            </c:strRef>
          </c:tx>
          <c:invertIfNegative val="0"/>
          <c:cat>
            <c:strRef>
              <c:f>Лист1!$A$2:$A$4</c:f>
              <c:strCache>
                <c:ptCount val="3"/>
                <c:pt idx="0">
                  <c:v>2016-2017 уч.г.</c:v>
                </c:pt>
                <c:pt idx="1">
                  <c:v>2017-2018 уч.г.</c:v>
                </c:pt>
                <c:pt idx="2">
                  <c:v>2018-2019 уч.г.</c:v>
                </c:pt>
              </c:strCache>
            </c:strRef>
          </c:cat>
          <c:val>
            <c:numRef>
              <c:f>Лист1!$C$2:$C$4</c:f>
              <c:numCache>
                <c:formatCode>General</c:formatCode>
                <c:ptCount val="3"/>
                <c:pt idx="0">
                  <c:v>7</c:v>
                </c:pt>
                <c:pt idx="1">
                  <c:v>8</c:v>
                </c:pt>
                <c:pt idx="2">
                  <c:v>12</c:v>
                </c:pt>
              </c:numCache>
            </c:numRef>
          </c:val>
          <c:extLst>
            <c:ext xmlns:c16="http://schemas.microsoft.com/office/drawing/2014/chart" uri="{C3380CC4-5D6E-409C-BE32-E72D297353CC}">
              <c16:uniqueId val="{00000001-6B3A-4D8D-9464-931940F5469A}"/>
            </c:ext>
          </c:extLst>
        </c:ser>
        <c:dLbls>
          <c:showLegendKey val="0"/>
          <c:showVal val="0"/>
          <c:showCatName val="0"/>
          <c:showSerName val="0"/>
          <c:showPercent val="0"/>
          <c:showBubbleSize val="0"/>
        </c:dLbls>
        <c:gapWidth val="150"/>
        <c:shape val="box"/>
        <c:axId val="174787896"/>
        <c:axId val="174788288"/>
        <c:axId val="174712288"/>
      </c:bar3DChart>
      <c:catAx>
        <c:axId val="174787896"/>
        <c:scaling>
          <c:orientation val="minMax"/>
        </c:scaling>
        <c:delete val="0"/>
        <c:axPos val="b"/>
        <c:numFmt formatCode="General" sourceLinked="0"/>
        <c:majorTickMark val="out"/>
        <c:minorTickMark val="none"/>
        <c:tickLblPos val="nextTo"/>
        <c:crossAx val="174788288"/>
        <c:crosses val="autoZero"/>
        <c:auto val="1"/>
        <c:lblAlgn val="ctr"/>
        <c:lblOffset val="100"/>
        <c:noMultiLvlLbl val="0"/>
      </c:catAx>
      <c:valAx>
        <c:axId val="174788288"/>
        <c:scaling>
          <c:orientation val="minMax"/>
        </c:scaling>
        <c:delete val="0"/>
        <c:axPos val="l"/>
        <c:majorGridlines/>
        <c:numFmt formatCode="General" sourceLinked="1"/>
        <c:majorTickMark val="out"/>
        <c:minorTickMark val="none"/>
        <c:tickLblPos val="nextTo"/>
        <c:crossAx val="174787896"/>
        <c:crosses val="autoZero"/>
        <c:crossBetween val="between"/>
      </c:valAx>
      <c:serAx>
        <c:axId val="174712288"/>
        <c:scaling>
          <c:orientation val="minMax"/>
        </c:scaling>
        <c:delete val="0"/>
        <c:axPos val="b"/>
        <c:majorTickMark val="out"/>
        <c:minorTickMark val="none"/>
        <c:tickLblPos val="nextTo"/>
        <c:crossAx val="174788288"/>
        <c:crosses val="autoZero"/>
      </c:ser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44</Pages>
  <Words>11790</Words>
  <Characters>67206</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хозяйка</dc:creator>
  <cp:keywords/>
  <dc:description/>
  <cp:lastModifiedBy>хозяйка</cp:lastModifiedBy>
  <cp:revision>3</cp:revision>
  <cp:lastPrinted>2020-03-25T13:34:00Z</cp:lastPrinted>
  <dcterms:created xsi:type="dcterms:W3CDTF">2020-04-13T18:19:00Z</dcterms:created>
  <dcterms:modified xsi:type="dcterms:W3CDTF">2020-04-29T15:51:00Z</dcterms:modified>
</cp:coreProperties>
</file>